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B63" w:rsidRDefault="00220B6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20A8BA" wp14:editId="7FF58A09">
            <wp:extent cx="6119495" cy="87309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00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" t="1571" r="5847" b="1293"/>
                    <a:stretch/>
                  </pic:blipFill>
                  <pic:spPr bwMode="auto">
                    <a:xfrm>
                      <a:off x="0" y="0"/>
                      <a:ext cx="6119495" cy="873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3AF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220B63" w:rsidRDefault="00220B6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B63" w:rsidRDefault="00220B6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B63" w:rsidRDefault="00220B6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B63" w:rsidRDefault="00220B6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B63" w:rsidRDefault="00220B6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2C4140" wp14:editId="17D003FA">
            <wp:extent cx="6119495" cy="82613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" r="10097"/>
                    <a:stretch/>
                  </pic:blipFill>
                  <pic:spPr bwMode="auto">
                    <a:xfrm>
                      <a:off x="0" y="0"/>
                      <a:ext cx="6119495" cy="8261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B63" w:rsidRDefault="00220B6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B63" w:rsidRDefault="00220B6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B63" w:rsidRDefault="00220B6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B63" w:rsidRDefault="00220B6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B63" w:rsidRDefault="00220B6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0B63" w:rsidRDefault="00220B63" w:rsidP="00C646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46F4" w:rsidRPr="00C00F2D" w:rsidRDefault="00C646F4" w:rsidP="00102CEF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sz w:val="24"/>
          <w:szCs w:val="24"/>
        </w:rPr>
      </w:pPr>
      <w:bookmarkStart w:id="0" w:name="_GoBack"/>
      <w:bookmarkEnd w:id="0"/>
      <w:r w:rsidRPr="00C00F2D">
        <w:rPr>
          <w:rStyle w:val="3"/>
          <w:b/>
          <w:bCs/>
          <w:sz w:val="24"/>
          <w:szCs w:val="24"/>
        </w:rPr>
        <w:lastRenderedPageBreak/>
        <w:t>Основные термины, понятия, определения, сокращения</w:t>
      </w:r>
    </w:p>
    <w:p w:rsidR="003B5FDE" w:rsidRPr="00C00F2D" w:rsidRDefault="003B5FDE" w:rsidP="00102CEF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sz w:val="24"/>
          <w:szCs w:val="24"/>
        </w:rPr>
      </w:pPr>
    </w:p>
    <w:p w:rsidR="0045110C" w:rsidRPr="00C00F2D" w:rsidRDefault="0045110C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Административный регламент </w:t>
      </w:r>
      <w:r w:rsidR="0011054C" w:rsidRPr="00C00F2D">
        <w:rPr>
          <w:rStyle w:val="2"/>
          <w:sz w:val="24"/>
          <w:szCs w:val="24"/>
        </w:rPr>
        <w:t>–</w:t>
      </w:r>
      <w:r w:rsidRPr="00C00F2D">
        <w:rPr>
          <w:rStyle w:val="2"/>
          <w:sz w:val="24"/>
          <w:szCs w:val="24"/>
        </w:rPr>
        <w:t xml:space="preserve"> административный регламент предоставления муниципальной услуги </w:t>
      </w:r>
      <w:r w:rsidRPr="00C00F2D">
        <w:rPr>
          <w:rFonts w:ascii="Times New Roman" w:hAnsi="Times New Roman"/>
          <w:sz w:val="24"/>
          <w:szCs w:val="24"/>
        </w:rPr>
        <w:t>«Постановка на учет, выдача направления для зачисления ребенка, в том числе в порядке перевода в образовательную организацию, осуществляющую деятельность по образовательной программе дошкольного образования».</w:t>
      </w:r>
    </w:p>
    <w:p w:rsidR="0045110C" w:rsidRPr="00C00F2D" w:rsidRDefault="0045110C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  <w:shd w:val="clear" w:color="auto" w:fill="auto"/>
        </w:rPr>
        <w:t>АИС ГМУСО</w:t>
      </w:r>
      <w:r w:rsidR="009F07B7" w:rsidRPr="00C00F2D">
        <w:rPr>
          <w:rStyle w:val="2"/>
          <w:sz w:val="24"/>
          <w:szCs w:val="24"/>
          <w:shd w:val="clear" w:color="auto" w:fill="auto"/>
        </w:rPr>
        <w:t xml:space="preserve"> (система)</w:t>
      </w:r>
      <w:r w:rsidRPr="00C00F2D">
        <w:rPr>
          <w:rStyle w:val="2"/>
          <w:sz w:val="24"/>
          <w:szCs w:val="24"/>
          <w:shd w:val="clear" w:color="auto" w:fill="auto"/>
        </w:rPr>
        <w:t xml:space="preserve"> – автоматизированная информационная система «Государственные (муниципальные) услуги в сфере образования</w:t>
      </w:r>
      <w:r w:rsidR="00913AF0" w:rsidRPr="00C00F2D">
        <w:rPr>
          <w:rStyle w:val="2"/>
          <w:sz w:val="24"/>
          <w:szCs w:val="24"/>
          <w:shd w:val="clear" w:color="auto" w:fill="auto"/>
        </w:rPr>
        <w:t xml:space="preserve"> </w:t>
      </w:r>
      <w:r w:rsidRPr="00C00F2D">
        <w:rPr>
          <w:rStyle w:val="2"/>
          <w:sz w:val="24"/>
          <w:szCs w:val="24"/>
          <w:shd w:val="clear" w:color="auto" w:fill="auto"/>
        </w:rPr>
        <w:t>Оренбургской области».</w:t>
      </w:r>
    </w:p>
    <w:p w:rsidR="00C646F4" w:rsidRPr="00C00F2D" w:rsidRDefault="00C646F4">
      <w:pPr>
        <w:pStyle w:val="21"/>
        <w:numPr>
          <w:ilvl w:val="0"/>
          <w:numId w:val="1"/>
        </w:numPr>
        <w:shd w:val="clear" w:color="auto" w:fill="auto"/>
        <w:tabs>
          <w:tab w:val="left" w:pos="957"/>
        </w:tabs>
        <w:spacing w:before="0" w:line="240" w:lineRule="auto"/>
        <w:ind w:firstLine="709"/>
        <w:jc w:val="both"/>
        <w:rPr>
          <w:rStyle w:val="2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</w:rPr>
        <w:t xml:space="preserve">Доступность дошкольного образования </w:t>
      </w:r>
      <w:r w:rsidR="0033118C" w:rsidRPr="00C00F2D">
        <w:rPr>
          <w:rStyle w:val="2"/>
          <w:sz w:val="24"/>
          <w:szCs w:val="24"/>
        </w:rPr>
        <w:t>–</w:t>
      </w:r>
      <w:r w:rsidR="00913AF0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 xml:space="preserve">это выраженное в процентах отношение численности детей, получающих дошкольное образование, к сумме численности детей, получающих дошкольное образование, и численности детей, находящихся в очереди на получение дошкольного образования. </w:t>
      </w:r>
    </w:p>
    <w:p w:rsidR="00EB75B4" w:rsidRPr="00C00F2D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  <w:shd w:val="clear" w:color="auto" w:fill="auto"/>
        </w:rPr>
        <w:t>ЕПГУ – Единый портал государственных и муниципальных услуг (</w:t>
      </w:r>
      <w:hyperlink r:id="rId11" w:history="1">
        <w:r w:rsidRPr="00C00F2D">
          <w:rPr>
            <w:rStyle w:val="a3"/>
            <w:sz w:val="24"/>
            <w:szCs w:val="24"/>
            <w:lang w:val="en-US"/>
          </w:rPr>
          <w:t>http</w:t>
        </w:r>
        <w:r w:rsidRPr="00C00F2D">
          <w:rPr>
            <w:rStyle w:val="a3"/>
            <w:sz w:val="24"/>
            <w:szCs w:val="24"/>
          </w:rPr>
          <w:t>://</w:t>
        </w:r>
        <w:proofErr w:type="spellStart"/>
        <w:r w:rsidRPr="00C00F2D">
          <w:rPr>
            <w:rStyle w:val="a3"/>
            <w:sz w:val="24"/>
            <w:szCs w:val="24"/>
          </w:rPr>
          <w:t>www</w:t>
        </w:r>
        <w:proofErr w:type="spellEnd"/>
        <w:r w:rsidRPr="00C00F2D">
          <w:rPr>
            <w:rStyle w:val="a3"/>
            <w:sz w:val="24"/>
            <w:szCs w:val="24"/>
          </w:rPr>
          <w:t>.</w:t>
        </w:r>
        <w:proofErr w:type="spellStart"/>
        <w:r w:rsidRPr="00C00F2D">
          <w:rPr>
            <w:rStyle w:val="a3"/>
            <w:sz w:val="24"/>
            <w:szCs w:val="24"/>
            <w:lang w:val="en-US"/>
          </w:rPr>
          <w:t>gosuslugi</w:t>
        </w:r>
        <w:proofErr w:type="spellEnd"/>
        <w:r w:rsidRPr="00C00F2D">
          <w:rPr>
            <w:rStyle w:val="a3"/>
            <w:sz w:val="24"/>
            <w:szCs w:val="24"/>
          </w:rPr>
          <w:t>.</w:t>
        </w:r>
        <w:proofErr w:type="spellStart"/>
        <w:r w:rsidRPr="00C00F2D">
          <w:rPr>
            <w:rStyle w:val="a3"/>
            <w:sz w:val="24"/>
            <w:szCs w:val="24"/>
            <w:lang w:val="en-US"/>
          </w:rPr>
          <w:t>ru</w:t>
        </w:r>
        <w:proofErr w:type="spellEnd"/>
      </w:hyperlink>
      <w:r w:rsidRPr="00C00F2D">
        <w:rPr>
          <w:rStyle w:val="2"/>
          <w:sz w:val="24"/>
          <w:szCs w:val="24"/>
          <w:shd w:val="clear" w:color="auto" w:fill="auto"/>
        </w:rPr>
        <w:t>).</w:t>
      </w:r>
    </w:p>
    <w:p w:rsidR="00EB75B4" w:rsidRPr="00C00F2D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bCs/>
          <w:sz w:val="24"/>
          <w:szCs w:val="24"/>
        </w:rPr>
        <w:t xml:space="preserve">ЕСИА </w:t>
      </w:r>
      <w:r w:rsidR="0011054C" w:rsidRPr="00C00F2D">
        <w:rPr>
          <w:bCs/>
          <w:sz w:val="24"/>
          <w:szCs w:val="24"/>
        </w:rPr>
        <w:t>–</w:t>
      </w:r>
      <w:r w:rsidRPr="00C00F2D">
        <w:rPr>
          <w:bCs/>
          <w:sz w:val="24"/>
          <w:szCs w:val="24"/>
        </w:rPr>
        <w:t xml:space="preserve"> единая система идентификац</w:t>
      </w:r>
      <w:proofErr w:type="gramStart"/>
      <w:r w:rsidRPr="00C00F2D">
        <w:rPr>
          <w:bCs/>
          <w:sz w:val="24"/>
          <w:szCs w:val="24"/>
        </w:rPr>
        <w:t>ии и ау</w:t>
      </w:r>
      <w:proofErr w:type="gramEnd"/>
      <w:r w:rsidRPr="00C00F2D">
        <w:rPr>
          <w:bCs/>
          <w:sz w:val="24"/>
          <w:szCs w:val="24"/>
        </w:rPr>
        <w:t>тентификации.</w:t>
      </w:r>
    </w:p>
    <w:p w:rsidR="0045110C" w:rsidRPr="00C00F2D" w:rsidRDefault="0045110C">
      <w:pPr>
        <w:pStyle w:val="21"/>
        <w:numPr>
          <w:ilvl w:val="0"/>
          <w:numId w:val="1"/>
        </w:numPr>
        <w:shd w:val="clear" w:color="auto" w:fill="auto"/>
        <w:tabs>
          <w:tab w:val="left" w:pos="105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Заявитель </w:t>
      </w:r>
      <w:r w:rsidR="0011054C" w:rsidRPr="00C00F2D">
        <w:rPr>
          <w:rStyle w:val="2"/>
          <w:sz w:val="24"/>
          <w:szCs w:val="24"/>
        </w:rPr>
        <w:t>–</w:t>
      </w:r>
      <w:r w:rsidRPr="00C00F2D">
        <w:rPr>
          <w:rStyle w:val="2"/>
          <w:sz w:val="24"/>
          <w:szCs w:val="24"/>
        </w:rPr>
        <w:t xml:space="preserve"> родитель или иной законный представитель ребенка, желающий устроить его на обучение в ДОО, а также </w:t>
      </w:r>
      <w:r w:rsidRPr="00C00F2D">
        <w:rPr>
          <w:sz w:val="24"/>
          <w:szCs w:val="24"/>
        </w:rPr>
        <w:t xml:space="preserve">доверенное лицо, подтверждающее свое правомочие на обращение за получением муниципальной услуги нотариально удостоверенной или приравненной к ней доверенностью, выданной родителем (законным представителем) ребенка. </w:t>
      </w:r>
    </w:p>
    <w:p w:rsidR="00C646F4" w:rsidRPr="00C00F2D" w:rsidRDefault="00C646F4">
      <w:pPr>
        <w:pStyle w:val="21"/>
        <w:numPr>
          <w:ilvl w:val="0"/>
          <w:numId w:val="1"/>
        </w:numPr>
        <w:shd w:val="clear" w:color="auto" w:fill="auto"/>
        <w:tabs>
          <w:tab w:val="left" w:pos="709"/>
          <w:tab w:val="left" w:pos="957"/>
          <w:tab w:val="left" w:pos="993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</w:rPr>
        <w:t xml:space="preserve">Заявление </w:t>
      </w:r>
      <w:r w:rsidR="00153D70" w:rsidRPr="00C00F2D">
        <w:rPr>
          <w:rStyle w:val="2"/>
          <w:sz w:val="24"/>
          <w:szCs w:val="24"/>
        </w:rPr>
        <w:t xml:space="preserve">(запрос) </w:t>
      </w:r>
      <w:r w:rsidR="0011054C" w:rsidRPr="00C00F2D">
        <w:rPr>
          <w:rStyle w:val="2"/>
          <w:sz w:val="24"/>
          <w:szCs w:val="24"/>
        </w:rPr>
        <w:t>–</w:t>
      </w:r>
      <w:r w:rsidR="00913AF0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>заявление родителя (законного представителя или доверенного лица) о постановке ребенка на учет для зачисления в образовательную организацию, осуществляющую деятельность по образовательной программе дошкольного образования (далее – дошкольная образовательная организация, ДОО)</w:t>
      </w:r>
      <w:r w:rsidR="00F97648" w:rsidRPr="00C00F2D">
        <w:rPr>
          <w:rStyle w:val="2"/>
          <w:sz w:val="24"/>
          <w:szCs w:val="24"/>
        </w:rPr>
        <w:t>, в том числе в порядке перевода</w:t>
      </w:r>
      <w:r w:rsidR="00B741DD" w:rsidRPr="00C00F2D">
        <w:rPr>
          <w:rStyle w:val="2"/>
          <w:sz w:val="24"/>
          <w:szCs w:val="24"/>
        </w:rPr>
        <w:t xml:space="preserve"> (внесение изменений в ранее поданное заявление)</w:t>
      </w:r>
      <w:r w:rsidRPr="00C00F2D">
        <w:rPr>
          <w:rStyle w:val="2"/>
          <w:sz w:val="24"/>
          <w:szCs w:val="24"/>
        </w:rPr>
        <w:t>.</w:t>
      </w:r>
    </w:p>
    <w:p w:rsidR="00EB75B4" w:rsidRPr="00C00F2D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029"/>
        </w:tabs>
        <w:spacing w:before="0" w:line="240" w:lineRule="auto"/>
        <w:ind w:firstLine="709"/>
        <w:jc w:val="both"/>
        <w:rPr>
          <w:rStyle w:val="2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</w:rPr>
        <w:t>Исходная организация – ДОО, в которой ребенок обучается.</w:t>
      </w:r>
    </w:p>
    <w:p w:rsidR="00EB75B4" w:rsidRPr="00C00F2D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168"/>
        </w:tabs>
        <w:spacing w:before="0" w:line="240" w:lineRule="auto"/>
        <w:ind w:firstLine="709"/>
        <w:jc w:val="both"/>
        <w:rPr>
          <w:rStyle w:val="2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</w:rPr>
        <w:t xml:space="preserve">Летний период приема детей </w:t>
      </w:r>
      <w:r w:rsidR="00F04D71" w:rsidRPr="00C00F2D">
        <w:rPr>
          <w:rStyle w:val="2"/>
          <w:sz w:val="24"/>
          <w:szCs w:val="24"/>
        </w:rPr>
        <w:t>–</w:t>
      </w:r>
      <w:r w:rsidRPr="00C00F2D">
        <w:rPr>
          <w:rStyle w:val="2"/>
          <w:sz w:val="24"/>
          <w:szCs w:val="24"/>
        </w:rPr>
        <w:t xml:space="preserve"> с 15 июня по 31 августа.</w:t>
      </w:r>
    </w:p>
    <w:p w:rsidR="00EB75B4" w:rsidRPr="00C00F2D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>Личный кабинет – профиль пользователя ЕПГУ (Регионального портала)</w:t>
      </w:r>
      <w:r w:rsidR="0011054C" w:rsidRPr="00C00F2D">
        <w:rPr>
          <w:sz w:val="24"/>
          <w:szCs w:val="24"/>
        </w:rPr>
        <w:t>,</w:t>
      </w:r>
      <w:r w:rsidRPr="00C00F2D">
        <w:rPr>
          <w:sz w:val="24"/>
          <w:szCs w:val="24"/>
        </w:rPr>
        <w:t xml:space="preserve"> где хранятся его личные данные.</w:t>
      </w:r>
    </w:p>
    <w:p w:rsidR="00EB75B4" w:rsidRPr="00C00F2D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>МО – муниципальное образование.</w:t>
      </w:r>
    </w:p>
    <w:p w:rsidR="0091419B" w:rsidRPr="00C00F2D" w:rsidRDefault="0091419B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>МОУО – муниципальный орган, осуществляющий управление в сфере образования.</w:t>
      </w:r>
    </w:p>
    <w:p w:rsidR="00EB75B4" w:rsidRPr="00C00F2D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  <w:shd w:val="clear" w:color="auto" w:fill="auto"/>
        </w:rPr>
        <w:t>МФЦ – многофункциональный центр предоставления государственных и муниципальных услуг.</w:t>
      </w:r>
    </w:p>
    <w:p w:rsidR="005A650D" w:rsidRPr="00C00F2D" w:rsidRDefault="005A650D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  <w:shd w:val="clear" w:color="auto" w:fill="auto"/>
        </w:rPr>
        <w:t xml:space="preserve">Образовательная организация, </w:t>
      </w:r>
      <w:r w:rsidR="00180603" w:rsidRPr="00C00F2D">
        <w:rPr>
          <w:sz w:val="24"/>
          <w:szCs w:val="24"/>
        </w:rPr>
        <w:t>осуществляющ</w:t>
      </w:r>
      <w:r w:rsidRPr="00C00F2D">
        <w:rPr>
          <w:sz w:val="24"/>
          <w:szCs w:val="24"/>
        </w:rPr>
        <w:t>ая</w:t>
      </w:r>
      <w:r w:rsidR="00180603" w:rsidRPr="00C00F2D">
        <w:rPr>
          <w:sz w:val="24"/>
          <w:szCs w:val="24"/>
        </w:rPr>
        <w:t xml:space="preserve"> деятельность по образовательной программе дошкольного образования</w:t>
      </w:r>
      <w:r w:rsidR="0011054C" w:rsidRPr="00C00F2D">
        <w:rPr>
          <w:sz w:val="24"/>
          <w:szCs w:val="24"/>
        </w:rPr>
        <w:t>,</w:t>
      </w:r>
      <w:r w:rsidRPr="00C00F2D">
        <w:rPr>
          <w:sz w:val="24"/>
          <w:szCs w:val="24"/>
        </w:rPr>
        <w:t xml:space="preserve"> – дошкольная образовательная организация, ДОО.</w:t>
      </w:r>
    </w:p>
    <w:p w:rsidR="00C646F4" w:rsidRPr="00C00F2D" w:rsidRDefault="00C646F4">
      <w:pPr>
        <w:pStyle w:val="21"/>
        <w:numPr>
          <w:ilvl w:val="0"/>
          <w:numId w:val="1"/>
        </w:numPr>
        <w:shd w:val="clear" w:color="auto" w:fill="auto"/>
        <w:tabs>
          <w:tab w:val="left" w:pos="1029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 xml:space="preserve">Принимающая организация – другая организация, осуществляющая образовательную деятельность по образовательным программам </w:t>
      </w:r>
      <w:proofErr w:type="gramStart"/>
      <w:r w:rsidRPr="00C00F2D">
        <w:rPr>
          <w:sz w:val="24"/>
          <w:szCs w:val="24"/>
        </w:rPr>
        <w:t>соответствующих</w:t>
      </w:r>
      <w:proofErr w:type="gramEnd"/>
      <w:r w:rsidRPr="00C00F2D">
        <w:rPr>
          <w:sz w:val="24"/>
          <w:szCs w:val="24"/>
        </w:rPr>
        <w:t xml:space="preserve"> уровня и направленности, в которую осуществляется перевод.</w:t>
      </w:r>
    </w:p>
    <w:p w:rsidR="00EB75B4" w:rsidRPr="00C00F2D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029"/>
        </w:tabs>
        <w:spacing w:before="0" w:line="240" w:lineRule="auto"/>
        <w:ind w:firstLine="709"/>
        <w:jc w:val="both"/>
        <w:rPr>
          <w:rStyle w:val="2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</w:rPr>
        <w:t xml:space="preserve">Приоритетная дошкольная образовательная организация </w:t>
      </w:r>
      <w:r w:rsidR="0011054C" w:rsidRPr="00C00F2D">
        <w:rPr>
          <w:rStyle w:val="2"/>
          <w:sz w:val="24"/>
          <w:szCs w:val="24"/>
        </w:rPr>
        <w:t>–</w:t>
      </w:r>
      <w:r w:rsidRPr="00C00F2D">
        <w:rPr>
          <w:rStyle w:val="2"/>
          <w:sz w:val="24"/>
          <w:szCs w:val="24"/>
        </w:rPr>
        <w:t xml:space="preserve"> ДОО указанная заявителем и являющаяся наиболее предпочтительной для зачисления.</w:t>
      </w:r>
    </w:p>
    <w:p w:rsidR="003728C3" w:rsidRPr="00C00F2D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163"/>
        </w:tabs>
        <w:spacing w:before="0" w:line="240" w:lineRule="auto"/>
        <w:ind w:firstLine="709"/>
        <w:jc w:val="both"/>
        <w:rPr>
          <w:rStyle w:val="2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</w:rPr>
        <w:t>Портал – ЕПГУ, РПГУ, сайт</w:t>
      </w:r>
      <w:r w:rsidR="002E268E" w:rsidRPr="00C00F2D">
        <w:rPr>
          <w:rStyle w:val="2"/>
          <w:sz w:val="24"/>
          <w:szCs w:val="24"/>
        </w:rPr>
        <w:t xml:space="preserve"> АИС</w:t>
      </w:r>
      <w:r w:rsidRPr="00C00F2D">
        <w:rPr>
          <w:rStyle w:val="2"/>
          <w:sz w:val="24"/>
          <w:szCs w:val="24"/>
        </w:rPr>
        <w:t xml:space="preserve"> ГМУСО.</w:t>
      </w:r>
    </w:p>
    <w:p w:rsidR="00C646F4" w:rsidRPr="00C00F2D" w:rsidRDefault="00C646F4">
      <w:pPr>
        <w:pStyle w:val="21"/>
        <w:numPr>
          <w:ilvl w:val="0"/>
          <w:numId w:val="1"/>
        </w:numPr>
        <w:shd w:val="clear" w:color="auto" w:fill="auto"/>
        <w:tabs>
          <w:tab w:val="left" w:pos="1163"/>
        </w:tabs>
        <w:spacing w:before="0" w:line="240" w:lineRule="auto"/>
        <w:ind w:firstLine="709"/>
        <w:jc w:val="both"/>
        <w:rPr>
          <w:rStyle w:val="2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</w:rPr>
        <w:t xml:space="preserve">Распределение детей </w:t>
      </w:r>
      <w:r w:rsidR="0011054C" w:rsidRPr="00C00F2D">
        <w:rPr>
          <w:rStyle w:val="2"/>
          <w:sz w:val="24"/>
          <w:szCs w:val="24"/>
        </w:rPr>
        <w:t>–</w:t>
      </w:r>
      <w:r w:rsidR="00913AF0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>последовательность действий учредителя по распределению детей, нуждающихся в предоставлении места в ДОО на текущую дату, на свободные места.</w:t>
      </w:r>
    </w:p>
    <w:p w:rsidR="00EB75B4" w:rsidRPr="00C00F2D" w:rsidRDefault="00EB75B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  <w:shd w:val="clear" w:color="auto" w:fill="auto"/>
        </w:rPr>
        <w:t xml:space="preserve">Региональный портал – </w:t>
      </w:r>
      <w:r w:rsidRPr="00C00F2D">
        <w:rPr>
          <w:sz w:val="24"/>
          <w:szCs w:val="24"/>
        </w:rPr>
        <w:t>подсистема АИСГМУСО</w:t>
      </w:r>
      <w:r w:rsidR="00913AF0" w:rsidRPr="00C00F2D">
        <w:rPr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  <w:shd w:val="clear" w:color="auto" w:fill="auto"/>
        </w:rPr>
        <w:t xml:space="preserve">«Портал электронных услуг Оренбургской области в сфере образования» </w:t>
      </w:r>
      <w:r w:rsidR="00A251FE" w:rsidRPr="00C00F2D">
        <w:rPr>
          <w:rStyle w:val="2"/>
          <w:sz w:val="24"/>
          <w:szCs w:val="24"/>
          <w:shd w:val="clear" w:color="auto" w:fill="auto"/>
        </w:rPr>
        <w:t>(</w:t>
      </w:r>
      <w:hyperlink r:id="rId12" w:history="1">
        <w:r w:rsidR="00A251FE" w:rsidRPr="00C00F2D">
          <w:rPr>
            <w:rStyle w:val="a3"/>
            <w:sz w:val="24"/>
            <w:szCs w:val="24"/>
            <w:lang w:val="en-US"/>
          </w:rPr>
          <w:t>http</w:t>
        </w:r>
        <w:r w:rsidR="00A251FE" w:rsidRPr="00C00F2D">
          <w:rPr>
            <w:rStyle w:val="a3"/>
            <w:sz w:val="24"/>
            <w:szCs w:val="24"/>
          </w:rPr>
          <w:t>://</w:t>
        </w:r>
        <w:proofErr w:type="spellStart"/>
        <w:r w:rsidR="00A251FE" w:rsidRPr="00C00F2D">
          <w:rPr>
            <w:rStyle w:val="a3"/>
            <w:sz w:val="24"/>
            <w:szCs w:val="24"/>
            <w:lang w:val="en-US"/>
          </w:rPr>
          <w:t>edu</w:t>
        </w:r>
        <w:proofErr w:type="spellEnd"/>
        <w:r w:rsidR="00A251FE" w:rsidRPr="00C00F2D">
          <w:rPr>
            <w:rStyle w:val="a3"/>
            <w:sz w:val="24"/>
            <w:szCs w:val="24"/>
          </w:rPr>
          <w:t>.</w:t>
        </w:r>
        <w:r w:rsidR="00A251FE" w:rsidRPr="00C00F2D">
          <w:rPr>
            <w:rStyle w:val="a3"/>
            <w:sz w:val="24"/>
            <w:szCs w:val="24"/>
            <w:lang w:val="en-US"/>
          </w:rPr>
          <w:t>orb</w:t>
        </w:r>
        <w:r w:rsidR="00A251FE" w:rsidRPr="00C00F2D">
          <w:rPr>
            <w:rStyle w:val="a3"/>
            <w:sz w:val="24"/>
            <w:szCs w:val="24"/>
          </w:rPr>
          <w:t>.</w:t>
        </w:r>
        <w:proofErr w:type="spellStart"/>
        <w:r w:rsidR="00A251FE" w:rsidRPr="00C00F2D">
          <w:rPr>
            <w:rStyle w:val="a3"/>
            <w:sz w:val="24"/>
            <w:szCs w:val="24"/>
            <w:lang w:val="en-US"/>
          </w:rPr>
          <w:t>ru</w:t>
        </w:r>
        <w:proofErr w:type="spellEnd"/>
      </w:hyperlink>
      <w:r w:rsidR="00A251FE" w:rsidRPr="00C00F2D">
        <w:rPr>
          <w:rStyle w:val="2"/>
          <w:sz w:val="24"/>
          <w:szCs w:val="24"/>
          <w:shd w:val="clear" w:color="auto" w:fill="auto"/>
        </w:rPr>
        <w:t>)</w:t>
      </w:r>
      <w:r w:rsidRPr="00C00F2D">
        <w:rPr>
          <w:rStyle w:val="2"/>
          <w:sz w:val="24"/>
          <w:szCs w:val="24"/>
          <w:shd w:val="clear" w:color="auto" w:fill="auto"/>
        </w:rPr>
        <w:t>.</w:t>
      </w:r>
    </w:p>
    <w:p w:rsidR="00EB75B4" w:rsidRPr="00C00F2D" w:rsidRDefault="00C646F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Регистрация заявления </w:t>
      </w:r>
      <w:r w:rsidR="0011054C" w:rsidRPr="00C00F2D">
        <w:rPr>
          <w:rStyle w:val="2"/>
          <w:sz w:val="24"/>
          <w:szCs w:val="24"/>
        </w:rPr>
        <w:t>–</w:t>
      </w:r>
      <w:r w:rsidR="00913AF0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>процесс внесения информации о заявлении.</w:t>
      </w:r>
      <w:r w:rsidR="00913AF0" w:rsidRPr="00C00F2D">
        <w:rPr>
          <w:rStyle w:val="2"/>
          <w:sz w:val="24"/>
          <w:szCs w:val="24"/>
        </w:rPr>
        <w:t xml:space="preserve"> </w:t>
      </w:r>
      <w:r w:rsidR="00EB75B4" w:rsidRPr="00C00F2D">
        <w:rPr>
          <w:bCs/>
          <w:sz w:val="24"/>
          <w:szCs w:val="24"/>
        </w:rPr>
        <w:t>Сайт ГМУСО – сайт АИС ГМУСО для доступа к услугам посредством интерфейса.</w:t>
      </w:r>
    </w:p>
    <w:p w:rsidR="00391241" w:rsidRPr="00C00F2D" w:rsidRDefault="00391241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bCs/>
          <w:sz w:val="24"/>
          <w:szCs w:val="24"/>
        </w:rPr>
        <w:t xml:space="preserve">СМЭВ </w:t>
      </w:r>
      <w:r w:rsidR="0011054C" w:rsidRPr="00C00F2D">
        <w:rPr>
          <w:bCs/>
          <w:sz w:val="24"/>
          <w:szCs w:val="24"/>
        </w:rPr>
        <w:t>–</w:t>
      </w:r>
      <w:r w:rsidRPr="00C00F2D">
        <w:rPr>
          <w:bCs/>
          <w:sz w:val="24"/>
          <w:szCs w:val="24"/>
        </w:rPr>
        <w:t xml:space="preserve"> система межведомственного электронного взаимодействия.</w:t>
      </w:r>
    </w:p>
    <w:p w:rsidR="00391241" w:rsidRPr="00C00F2D" w:rsidRDefault="00391241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Fonts w:cs="Times New Roman"/>
          <w:sz w:val="24"/>
          <w:szCs w:val="24"/>
        </w:rPr>
        <w:t xml:space="preserve">Соглашение о </w:t>
      </w:r>
      <w:proofErr w:type="gramStart"/>
      <w:r w:rsidRPr="00C00F2D">
        <w:rPr>
          <w:rFonts w:cs="Times New Roman"/>
          <w:sz w:val="24"/>
          <w:szCs w:val="24"/>
        </w:rPr>
        <w:t>взаимодействии</w:t>
      </w:r>
      <w:r w:rsidR="0011054C" w:rsidRPr="00C00F2D">
        <w:rPr>
          <w:rFonts w:cs="Times New Roman"/>
          <w:sz w:val="24"/>
          <w:szCs w:val="24"/>
        </w:rPr>
        <w:t>–</w:t>
      </w:r>
      <w:r w:rsidRPr="00C00F2D">
        <w:rPr>
          <w:rFonts w:cs="Times New Roman"/>
          <w:sz w:val="24"/>
          <w:szCs w:val="24"/>
        </w:rPr>
        <w:t>соглашение</w:t>
      </w:r>
      <w:proofErr w:type="gramEnd"/>
      <w:r w:rsidRPr="00C00F2D">
        <w:rPr>
          <w:rFonts w:cs="Times New Roman"/>
          <w:sz w:val="24"/>
          <w:szCs w:val="24"/>
        </w:rPr>
        <w:t xml:space="preserve"> о взаимодействии</w:t>
      </w:r>
      <w:r w:rsidR="0011054C" w:rsidRPr="00C00F2D">
        <w:rPr>
          <w:rFonts w:cs="Times New Roman"/>
          <w:sz w:val="24"/>
          <w:szCs w:val="24"/>
        </w:rPr>
        <w:t>,</w:t>
      </w:r>
      <w:r w:rsidRPr="00C00F2D">
        <w:rPr>
          <w:rFonts w:cs="Times New Roman"/>
          <w:sz w:val="24"/>
          <w:szCs w:val="24"/>
        </w:rPr>
        <w:t xml:space="preserve"> заключенн</w:t>
      </w:r>
      <w:r w:rsidR="0011054C" w:rsidRPr="00C00F2D">
        <w:rPr>
          <w:rFonts w:cs="Times New Roman"/>
          <w:sz w:val="24"/>
          <w:szCs w:val="24"/>
        </w:rPr>
        <w:t>ое</w:t>
      </w:r>
      <w:r w:rsidRPr="00C00F2D">
        <w:rPr>
          <w:rFonts w:cs="Times New Roman"/>
          <w:sz w:val="24"/>
          <w:szCs w:val="24"/>
        </w:rPr>
        <w:t xml:space="preserve"> </w:t>
      </w:r>
      <w:r w:rsidRPr="00C00F2D">
        <w:rPr>
          <w:rFonts w:cs="Times New Roman"/>
          <w:sz w:val="24"/>
          <w:szCs w:val="24"/>
        </w:rPr>
        <w:lastRenderedPageBreak/>
        <w:t xml:space="preserve">между </w:t>
      </w:r>
      <w:r w:rsidRPr="00C00F2D">
        <w:rPr>
          <w:rFonts w:eastAsia="Times New Roman" w:cs="Times New Roman"/>
          <w:sz w:val="24"/>
          <w:szCs w:val="24"/>
          <w:lang w:eastAsia="ru-RU"/>
        </w:rPr>
        <w:t>МФЦ</w:t>
      </w:r>
      <w:r w:rsidRPr="00C00F2D">
        <w:rPr>
          <w:rFonts w:cs="Times New Roman"/>
          <w:sz w:val="24"/>
          <w:szCs w:val="24"/>
        </w:rPr>
        <w:t xml:space="preserve"> и органом местного самоуправления.</w:t>
      </w:r>
    </w:p>
    <w:p w:rsidR="00DA2A94" w:rsidRPr="00C00F2D" w:rsidRDefault="00DA2A9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Fonts w:cs="Times New Roman"/>
          <w:sz w:val="24"/>
          <w:szCs w:val="24"/>
        </w:rPr>
        <w:t xml:space="preserve">Специалист </w:t>
      </w:r>
      <w:r w:rsidR="0033118C" w:rsidRPr="00C00F2D">
        <w:rPr>
          <w:rFonts w:cs="Times New Roman"/>
          <w:sz w:val="24"/>
          <w:szCs w:val="24"/>
        </w:rPr>
        <w:t>–</w:t>
      </w:r>
      <w:r w:rsidR="00913AF0" w:rsidRPr="00C00F2D">
        <w:rPr>
          <w:rFonts w:cs="Times New Roman"/>
          <w:sz w:val="24"/>
          <w:szCs w:val="24"/>
        </w:rPr>
        <w:t xml:space="preserve"> </w:t>
      </w:r>
      <w:r w:rsidRPr="00C00F2D">
        <w:rPr>
          <w:sz w:val="24"/>
          <w:szCs w:val="24"/>
        </w:rPr>
        <w:t>специалист МФЦ, работники организаций, участвующие в предоставлении муниципальной услуги</w:t>
      </w:r>
      <w:r w:rsidRPr="00C00F2D">
        <w:rPr>
          <w:rStyle w:val="2"/>
          <w:sz w:val="24"/>
          <w:szCs w:val="24"/>
        </w:rPr>
        <w:t xml:space="preserve">, осуществляющие </w:t>
      </w:r>
      <w:r w:rsidRPr="00C00F2D">
        <w:rPr>
          <w:sz w:val="24"/>
          <w:szCs w:val="24"/>
        </w:rPr>
        <w:t>прием и обработку документов, представленных для получения муниципальной услуги и осуществляющие выдачу документов, полученных от органа местного самоуправления по результатам рассмотрения предоставленных заявителем документов</w:t>
      </w:r>
      <w:r w:rsidR="007E464A" w:rsidRPr="00C00F2D">
        <w:rPr>
          <w:sz w:val="24"/>
          <w:szCs w:val="24"/>
        </w:rPr>
        <w:t>.</w:t>
      </w:r>
    </w:p>
    <w:p w:rsidR="00DA2A94" w:rsidRPr="00C00F2D" w:rsidRDefault="00DA2A9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Fonts w:cs="Times New Roman"/>
          <w:sz w:val="24"/>
          <w:szCs w:val="24"/>
        </w:rPr>
        <w:t>Уполномоченное должностное лицо</w:t>
      </w:r>
      <w:r w:rsidR="0011054C" w:rsidRPr="00C00F2D">
        <w:rPr>
          <w:rFonts w:cs="Times New Roman"/>
          <w:sz w:val="24"/>
          <w:szCs w:val="24"/>
        </w:rPr>
        <w:t>–</w:t>
      </w:r>
      <w:r w:rsidRPr="00C00F2D">
        <w:rPr>
          <w:rFonts w:cs="Times New Roman"/>
          <w:sz w:val="24"/>
          <w:szCs w:val="24"/>
        </w:rPr>
        <w:t xml:space="preserve">работник МОУО, назначенный </w:t>
      </w:r>
      <w:proofErr w:type="gramStart"/>
      <w:r w:rsidRPr="00C00F2D">
        <w:rPr>
          <w:rFonts w:cs="Times New Roman"/>
          <w:sz w:val="24"/>
          <w:szCs w:val="24"/>
        </w:rPr>
        <w:t>ответственным</w:t>
      </w:r>
      <w:proofErr w:type="gramEnd"/>
      <w:r w:rsidRPr="00C00F2D">
        <w:rPr>
          <w:rFonts w:cs="Times New Roman"/>
          <w:sz w:val="24"/>
          <w:szCs w:val="24"/>
        </w:rPr>
        <w:t xml:space="preserve"> за прием заявлений и документов.</w:t>
      </w:r>
    </w:p>
    <w:p w:rsidR="00C646F4" w:rsidRPr="00C00F2D" w:rsidRDefault="00C646F4">
      <w:pPr>
        <w:pStyle w:val="21"/>
        <w:numPr>
          <w:ilvl w:val="0"/>
          <w:numId w:val="1"/>
        </w:numPr>
        <w:shd w:val="clear" w:color="auto" w:fill="auto"/>
        <w:tabs>
          <w:tab w:val="left" w:pos="1168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</w:rPr>
        <w:t xml:space="preserve">Учебный год </w:t>
      </w:r>
      <w:proofErr w:type="gramStart"/>
      <w:r w:rsidR="0011054C" w:rsidRPr="00C00F2D">
        <w:rPr>
          <w:rStyle w:val="2"/>
          <w:sz w:val="24"/>
          <w:szCs w:val="24"/>
        </w:rPr>
        <w:t>–</w:t>
      </w:r>
      <w:r w:rsidRPr="00C00F2D">
        <w:rPr>
          <w:rStyle w:val="2"/>
          <w:sz w:val="24"/>
          <w:szCs w:val="24"/>
        </w:rPr>
        <w:t>п</w:t>
      </w:r>
      <w:proofErr w:type="gramEnd"/>
      <w:r w:rsidRPr="00C00F2D">
        <w:rPr>
          <w:rStyle w:val="2"/>
          <w:sz w:val="24"/>
          <w:szCs w:val="24"/>
        </w:rPr>
        <w:t>ериод с 1 сентября по 31 августа.</w:t>
      </w:r>
    </w:p>
    <w:p w:rsidR="0091419B" w:rsidRPr="00C00F2D" w:rsidRDefault="00C646F4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</w:rPr>
        <w:t xml:space="preserve">Учет детей </w:t>
      </w:r>
      <w:r w:rsidR="0011054C" w:rsidRPr="00C00F2D">
        <w:rPr>
          <w:rStyle w:val="2"/>
          <w:sz w:val="24"/>
          <w:szCs w:val="24"/>
        </w:rPr>
        <w:t>–</w:t>
      </w:r>
      <w:r w:rsidR="00913AF0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 xml:space="preserve">формирование поименного электронного списка детей, нуждающихся в дошкольном образовании и/или присмотре и уходе. </w:t>
      </w:r>
    </w:p>
    <w:p w:rsidR="0091419B" w:rsidRPr="00C00F2D" w:rsidRDefault="0091419B">
      <w:pPr>
        <w:pStyle w:val="21"/>
        <w:numPr>
          <w:ilvl w:val="0"/>
          <w:numId w:val="1"/>
        </w:numPr>
        <w:shd w:val="clear" w:color="auto" w:fill="auto"/>
        <w:tabs>
          <w:tab w:val="left" w:pos="1029"/>
        </w:tabs>
        <w:spacing w:before="0" w:line="240" w:lineRule="auto"/>
        <w:ind w:firstLine="709"/>
        <w:jc w:val="both"/>
        <w:rPr>
          <w:rStyle w:val="2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</w:rPr>
        <w:t>ЭП – усиленная квалифицированная электронная подпись.</w:t>
      </w:r>
    </w:p>
    <w:p w:rsidR="000B6B47" w:rsidRPr="00C00F2D" w:rsidRDefault="000B6B47">
      <w:pPr>
        <w:rPr>
          <w:rStyle w:val="2"/>
          <w:rFonts w:eastAsiaTheme="minorHAnsi" w:cstheme="minorBidi"/>
          <w:sz w:val="24"/>
          <w:szCs w:val="24"/>
        </w:rPr>
      </w:pPr>
      <w:r w:rsidRPr="00C00F2D">
        <w:rPr>
          <w:rStyle w:val="2"/>
          <w:sz w:val="24"/>
          <w:szCs w:val="24"/>
        </w:rPr>
        <w:br w:type="page"/>
      </w: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Предмет регулирования регламента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C646F4">
      <w:pPr>
        <w:spacing w:after="0" w:line="240" w:lineRule="auto"/>
        <w:ind w:firstLine="709"/>
        <w:jc w:val="both"/>
        <w:rPr>
          <w:rStyle w:val="2"/>
          <w:rFonts w:cs="Arial"/>
          <w:sz w:val="24"/>
          <w:szCs w:val="24"/>
          <w:lang w:eastAsia="ru-RU"/>
        </w:rPr>
      </w:pPr>
      <w:r w:rsidRPr="00C00F2D">
        <w:rPr>
          <w:rStyle w:val="2"/>
          <w:sz w:val="24"/>
          <w:szCs w:val="24"/>
        </w:rPr>
        <w:t xml:space="preserve">1. </w:t>
      </w:r>
      <w:proofErr w:type="gramStart"/>
      <w:r w:rsidRPr="00C00F2D">
        <w:rPr>
          <w:rStyle w:val="2"/>
          <w:sz w:val="24"/>
          <w:szCs w:val="24"/>
        </w:rPr>
        <w:t xml:space="preserve">Административный регламент предоставления муниципальной услуги </w:t>
      </w:r>
      <w:r w:rsidRPr="00C00F2D">
        <w:rPr>
          <w:rFonts w:ascii="Times New Roman" w:hAnsi="Times New Roman"/>
          <w:sz w:val="24"/>
          <w:szCs w:val="24"/>
        </w:rPr>
        <w:t>«Постановка на учет, выдача направления для зачисления ребенка</w:t>
      </w:r>
      <w:r w:rsidR="00147A96" w:rsidRPr="00C00F2D">
        <w:rPr>
          <w:rFonts w:ascii="Times New Roman" w:hAnsi="Times New Roman"/>
          <w:sz w:val="24"/>
          <w:szCs w:val="24"/>
        </w:rPr>
        <w:t>,</w:t>
      </w:r>
      <w:r w:rsidR="00913AF0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в том числе в порядке перевода</w:t>
      </w:r>
      <w:r w:rsidR="00147A96" w:rsidRPr="00C00F2D">
        <w:rPr>
          <w:rFonts w:ascii="Times New Roman" w:hAnsi="Times New Roman"/>
          <w:sz w:val="24"/>
          <w:szCs w:val="24"/>
        </w:rPr>
        <w:t>,</w:t>
      </w:r>
      <w:r w:rsidRPr="00C00F2D">
        <w:rPr>
          <w:rFonts w:ascii="Times New Roman" w:hAnsi="Times New Roman"/>
          <w:sz w:val="24"/>
          <w:szCs w:val="24"/>
        </w:rPr>
        <w:t xml:space="preserve"> в образовательную организацию, осуществляющую деятельность по образовательной программе дошкольного образования»</w:t>
      </w:r>
      <w:r w:rsidR="00913AF0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(сокращенное наименование</w:t>
      </w:r>
      <w:r w:rsidR="008F3E31" w:rsidRPr="00C00F2D">
        <w:rPr>
          <w:rFonts w:ascii="Times New Roman" w:hAnsi="Times New Roman"/>
          <w:sz w:val="24"/>
          <w:szCs w:val="24"/>
        </w:rPr>
        <w:t>:</w:t>
      </w:r>
      <w:proofErr w:type="gramEnd"/>
      <w:r w:rsidRPr="00C00F2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00F2D">
        <w:rPr>
          <w:rFonts w:ascii="Times New Roman" w:hAnsi="Times New Roman"/>
          <w:sz w:val="24"/>
          <w:szCs w:val="24"/>
        </w:rPr>
        <w:t>«Запись в детский сад»</w:t>
      </w:r>
      <w:r w:rsidRPr="00C00F2D">
        <w:rPr>
          <w:rStyle w:val="2"/>
          <w:sz w:val="24"/>
          <w:szCs w:val="24"/>
        </w:rPr>
        <w:t xml:space="preserve">) определяет сроки и последовательность действий (далее </w:t>
      </w:r>
      <w:r w:rsidR="0011054C" w:rsidRPr="00C00F2D">
        <w:rPr>
          <w:rStyle w:val="2"/>
          <w:sz w:val="24"/>
          <w:szCs w:val="24"/>
        </w:rPr>
        <w:t>–</w:t>
      </w:r>
      <w:r w:rsidR="00913AF0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 xml:space="preserve">административная процедура) при осуществлении полномочий по предоставлению муниципальной услуги по постановке </w:t>
      </w:r>
      <w:r w:rsidR="00147A96" w:rsidRPr="00C00F2D">
        <w:rPr>
          <w:rFonts w:ascii="Times New Roman" w:hAnsi="Times New Roman"/>
          <w:sz w:val="24"/>
          <w:szCs w:val="24"/>
        </w:rPr>
        <w:t>на учет, выдаче направления для зачисления ребенка, в том числе в порядке перевода, в образовательную организацию, осуществляющую деятельность по образовательной программе дошкольного образования</w:t>
      </w:r>
      <w:r w:rsidR="00913AF0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>(далее</w:t>
      </w:r>
      <w:r w:rsidR="00913AF0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 xml:space="preserve"> </w:t>
      </w:r>
      <w:r w:rsidR="0011054C" w:rsidRPr="00C00F2D">
        <w:rPr>
          <w:rStyle w:val="2"/>
          <w:sz w:val="24"/>
          <w:szCs w:val="24"/>
        </w:rPr>
        <w:t>–</w:t>
      </w:r>
      <w:r w:rsidR="00913AF0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>муниципальная услуга).</w:t>
      </w:r>
      <w:proofErr w:type="gramEnd"/>
      <w:r w:rsidRPr="00C00F2D">
        <w:rPr>
          <w:rStyle w:val="2"/>
          <w:sz w:val="24"/>
          <w:szCs w:val="24"/>
        </w:rPr>
        <w:t xml:space="preserve"> Административный регламент разработан в целях повышения качества предоставления муниципальной услуги, создания комфортных условий для участников отношений в соответствии с Федеральным законом от 27 июля 2010 года № 210-ФЗ «Об организации предоставления государственных и муниципальных услуг».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FDE" w:rsidRPr="00C00F2D" w:rsidRDefault="003B5FDE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Круг заявителей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C646F4">
      <w:pPr>
        <w:pStyle w:val="21"/>
        <w:shd w:val="clear" w:color="auto" w:fill="auto"/>
        <w:tabs>
          <w:tab w:val="left" w:pos="1233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2. Получателями муниципальной услуги являются:</w:t>
      </w:r>
    </w:p>
    <w:p w:rsidR="00C646F4" w:rsidRPr="00C00F2D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- граждане Российской Федерации, лица без гражданства и иностранные граждане (родители, опекуны или иные законные представители ребенка), на которых в соответствии с законодательством возложена обязанность по воспитанию детей в возрасте от рождения до 8 лет (далее </w:t>
      </w:r>
      <w:r w:rsidR="0011054C" w:rsidRPr="00C00F2D">
        <w:rPr>
          <w:rStyle w:val="2"/>
          <w:sz w:val="24"/>
          <w:szCs w:val="24"/>
        </w:rPr>
        <w:t>–</w:t>
      </w:r>
      <w:r w:rsidR="00913AF0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>заявитель), постоянно или временно проживающие на территории Российской Федерации.</w:t>
      </w:r>
    </w:p>
    <w:p w:rsidR="00C646F4" w:rsidRPr="00C00F2D" w:rsidRDefault="00FE2814" w:rsidP="00102CEF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3. </w:t>
      </w:r>
      <w:r w:rsidR="00C646F4" w:rsidRPr="00C00F2D">
        <w:rPr>
          <w:rStyle w:val="2"/>
          <w:sz w:val="24"/>
          <w:szCs w:val="24"/>
        </w:rPr>
        <w:t>Право на внеочередное или первоочередное предоставление места в дошкольных образовательных организациях</w:t>
      </w:r>
      <w:bookmarkStart w:id="1" w:name="bookmark0"/>
      <w:r w:rsidR="00913AF0" w:rsidRPr="00C00F2D">
        <w:rPr>
          <w:rStyle w:val="2"/>
          <w:sz w:val="24"/>
          <w:szCs w:val="24"/>
        </w:rPr>
        <w:t xml:space="preserve"> муниципального образования </w:t>
      </w:r>
      <w:proofErr w:type="spellStart"/>
      <w:r w:rsidR="00913AF0" w:rsidRPr="00C00F2D">
        <w:rPr>
          <w:rStyle w:val="2"/>
          <w:sz w:val="24"/>
          <w:szCs w:val="24"/>
        </w:rPr>
        <w:t>Кувандыкский</w:t>
      </w:r>
      <w:proofErr w:type="spellEnd"/>
      <w:r w:rsidR="00913AF0" w:rsidRPr="00C00F2D">
        <w:rPr>
          <w:rStyle w:val="2"/>
          <w:sz w:val="24"/>
          <w:szCs w:val="24"/>
        </w:rPr>
        <w:t xml:space="preserve"> городской округ Оренбургской области</w:t>
      </w:r>
      <w:bookmarkEnd w:id="1"/>
      <w:r w:rsidR="00913AF0" w:rsidRPr="00C00F2D">
        <w:rPr>
          <w:rStyle w:val="2"/>
          <w:sz w:val="24"/>
          <w:szCs w:val="24"/>
        </w:rPr>
        <w:t xml:space="preserve"> </w:t>
      </w:r>
      <w:r w:rsidR="00C646F4" w:rsidRPr="00C00F2D">
        <w:rPr>
          <w:rStyle w:val="2"/>
          <w:sz w:val="24"/>
          <w:szCs w:val="24"/>
        </w:rPr>
        <w:t>устанавливается в соответствии с федеральным законодательством (приложение № 1).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FDE" w:rsidRPr="00C00F2D" w:rsidRDefault="003B5FDE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Требования к порядку информирования о предоставлении муниципальной услуги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FE2814" w:rsidP="00913AF0">
      <w:pPr>
        <w:pStyle w:val="21"/>
        <w:shd w:val="clear" w:color="auto" w:fill="auto"/>
        <w:tabs>
          <w:tab w:val="left" w:pos="1402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4</w:t>
      </w:r>
      <w:r w:rsidR="00C646F4" w:rsidRPr="00C00F2D">
        <w:rPr>
          <w:rStyle w:val="2"/>
          <w:sz w:val="24"/>
          <w:szCs w:val="24"/>
        </w:rPr>
        <w:t>. Информирование о порядке предоставления муниципальной услуги осуществляет</w:t>
      </w:r>
      <w:r w:rsidR="00913AF0" w:rsidRPr="00C00F2D">
        <w:rPr>
          <w:rStyle w:val="2"/>
          <w:sz w:val="24"/>
          <w:szCs w:val="24"/>
        </w:rPr>
        <w:t xml:space="preserve"> управление образования администрации муниципального образования </w:t>
      </w:r>
      <w:proofErr w:type="spellStart"/>
      <w:r w:rsidR="00913AF0" w:rsidRPr="00C00F2D">
        <w:rPr>
          <w:rStyle w:val="2"/>
          <w:sz w:val="24"/>
          <w:szCs w:val="24"/>
        </w:rPr>
        <w:t>Кувандыкский</w:t>
      </w:r>
      <w:proofErr w:type="spellEnd"/>
      <w:r w:rsidR="00913AF0" w:rsidRPr="00C00F2D">
        <w:rPr>
          <w:rStyle w:val="2"/>
          <w:sz w:val="24"/>
          <w:szCs w:val="24"/>
        </w:rPr>
        <w:t xml:space="preserve"> городской округ Оренбургской области</w:t>
      </w:r>
      <w:r w:rsidR="003C6517" w:rsidRPr="00C00F2D">
        <w:rPr>
          <w:rStyle w:val="2"/>
          <w:sz w:val="24"/>
          <w:szCs w:val="24"/>
        </w:rPr>
        <w:t>:</w:t>
      </w:r>
    </w:p>
    <w:p w:rsidR="00C646F4" w:rsidRPr="00C00F2D" w:rsidRDefault="00C646F4">
      <w:pPr>
        <w:pStyle w:val="21"/>
        <w:shd w:val="clear" w:color="auto" w:fill="auto"/>
        <w:tabs>
          <w:tab w:val="left" w:leader="underscore" w:pos="9733"/>
        </w:tabs>
        <w:spacing w:before="0" w:line="240" w:lineRule="auto"/>
        <w:ind w:firstLine="709"/>
        <w:jc w:val="both"/>
        <w:rPr>
          <w:rStyle w:val="2"/>
          <w:spacing w:val="-10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почтовый адрес: </w:t>
      </w:r>
      <w:r w:rsidR="00F50C3D" w:rsidRPr="00C00F2D">
        <w:rPr>
          <w:rStyle w:val="2"/>
          <w:sz w:val="24"/>
          <w:szCs w:val="24"/>
        </w:rPr>
        <w:t>462241, Оренбургская область, г. Кувандык, ул. Строителей, д. 13;</w:t>
      </w:r>
    </w:p>
    <w:p w:rsidR="00C646F4" w:rsidRPr="00C00F2D" w:rsidRDefault="00C646F4">
      <w:pPr>
        <w:pStyle w:val="21"/>
        <w:shd w:val="clear" w:color="auto" w:fill="auto"/>
        <w:tabs>
          <w:tab w:val="left" w:leader="underscore" w:pos="9733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адрес официального сайта </w:t>
      </w:r>
      <w:r w:rsidR="00391241" w:rsidRPr="00C00F2D">
        <w:rPr>
          <w:rStyle w:val="2"/>
          <w:sz w:val="24"/>
          <w:szCs w:val="24"/>
        </w:rPr>
        <w:t>МОУО</w:t>
      </w:r>
      <w:r w:rsidRPr="00C00F2D">
        <w:rPr>
          <w:rStyle w:val="2"/>
          <w:sz w:val="24"/>
          <w:szCs w:val="24"/>
        </w:rPr>
        <w:t xml:space="preserve">: </w:t>
      </w:r>
      <w:proofErr w:type="spellStart"/>
      <w:r w:rsidR="00831391" w:rsidRPr="00C00F2D">
        <w:rPr>
          <w:rStyle w:val="2"/>
          <w:sz w:val="24"/>
          <w:szCs w:val="24"/>
          <w:lang w:val="en-US"/>
        </w:rPr>
        <w:t>kuvmetodist</w:t>
      </w:r>
      <w:proofErr w:type="spellEnd"/>
      <w:r w:rsidR="00831391" w:rsidRPr="00C00F2D">
        <w:rPr>
          <w:rStyle w:val="2"/>
          <w:sz w:val="24"/>
          <w:szCs w:val="24"/>
        </w:rPr>
        <w:t>.</w:t>
      </w:r>
      <w:proofErr w:type="spellStart"/>
      <w:r w:rsidR="00831391" w:rsidRPr="00C00F2D">
        <w:rPr>
          <w:rStyle w:val="2"/>
          <w:sz w:val="24"/>
          <w:szCs w:val="24"/>
          <w:lang w:val="en-US"/>
        </w:rPr>
        <w:t>ucoz</w:t>
      </w:r>
      <w:proofErr w:type="spellEnd"/>
      <w:r w:rsidR="00831391" w:rsidRPr="00C00F2D">
        <w:rPr>
          <w:rStyle w:val="2"/>
          <w:sz w:val="24"/>
          <w:szCs w:val="24"/>
        </w:rPr>
        <w:t>.</w:t>
      </w:r>
      <w:proofErr w:type="spellStart"/>
      <w:r w:rsidR="00831391" w:rsidRPr="00C00F2D">
        <w:rPr>
          <w:rStyle w:val="2"/>
          <w:sz w:val="24"/>
          <w:szCs w:val="24"/>
          <w:lang w:val="en-US"/>
        </w:rPr>
        <w:t>ru</w:t>
      </w:r>
      <w:proofErr w:type="spellEnd"/>
      <w:r w:rsidR="00E500D1" w:rsidRPr="00C00F2D">
        <w:rPr>
          <w:rStyle w:val="2"/>
          <w:sz w:val="24"/>
          <w:szCs w:val="24"/>
        </w:rPr>
        <w:t>;</w:t>
      </w:r>
    </w:p>
    <w:p w:rsidR="00C646F4" w:rsidRPr="00C00F2D" w:rsidRDefault="00C646F4">
      <w:pPr>
        <w:pStyle w:val="21"/>
        <w:shd w:val="clear" w:color="auto" w:fill="auto"/>
        <w:tabs>
          <w:tab w:val="left" w:leader="underscore" w:pos="9733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адрес электронной почты </w:t>
      </w:r>
      <w:r w:rsidR="00391241" w:rsidRPr="00C00F2D">
        <w:rPr>
          <w:rStyle w:val="2"/>
          <w:sz w:val="24"/>
          <w:szCs w:val="24"/>
        </w:rPr>
        <w:t>МОУО</w:t>
      </w:r>
      <w:r w:rsidRPr="00C00F2D">
        <w:rPr>
          <w:rStyle w:val="2"/>
          <w:sz w:val="24"/>
          <w:szCs w:val="24"/>
        </w:rPr>
        <w:t xml:space="preserve">: </w:t>
      </w:r>
      <w:proofErr w:type="spellStart"/>
      <w:r w:rsidR="00731DE2" w:rsidRPr="00C00F2D">
        <w:rPr>
          <w:rStyle w:val="2"/>
          <w:sz w:val="24"/>
          <w:szCs w:val="24"/>
          <w:lang w:val="en-US"/>
        </w:rPr>
        <w:t>upravobrkuv</w:t>
      </w:r>
      <w:proofErr w:type="spellEnd"/>
      <w:r w:rsidR="00731DE2" w:rsidRPr="00C00F2D">
        <w:rPr>
          <w:rStyle w:val="2"/>
          <w:sz w:val="24"/>
          <w:szCs w:val="24"/>
        </w:rPr>
        <w:t>@</w:t>
      </w:r>
      <w:proofErr w:type="spellStart"/>
      <w:r w:rsidR="00731DE2" w:rsidRPr="00C00F2D">
        <w:rPr>
          <w:rStyle w:val="2"/>
          <w:sz w:val="24"/>
          <w:szCs w:val="24"/>
          <w:lang w:val="en-US"/>
        </w:rPr>
        <w:t>yandex</w:t>
      </w:r>
      <w:proofErr w:type="spellEnd"/>
      <w:r w:rsidR="00E500D1" w:rsidRPr="00C00F2D">
        <w:rPr>
          <w:rStyle w:val="2"/>
          <w:sz w:val="24"/>
          <w:szCs w:val="24"/>
        </w:rPr>
        <w:t>.</w:t>
      </w:r>
      <w:proofErr w:type="spellStart"/>
      <w:r w:rsidR="00E500D1" w:rsidRPr="00C00F2D">
        <w:rPr>
          <w:rStyle w:val="2"/>
          <w:sz w:val="24"/>
          <w:szCs w:val="24"/>
          <w:lang w:val="en-US"/>
        </w:rPr>
        <w:t>ru</w:t>
      </w:r>
      <w:proofErr w:type="spellEnd"/>
      <w:r w:rsidR="00E500D1" w:rsidRPr="00C00F2D">
        <w:rPr>
          <w:rStyle w:val="2"/>
          <w:sz w:val="24"/>
          <w:szCs w:val="24"/>
        </w:rPr>
        <w:t>;</w:t>
      </w:r>
    </w:p>
    <w:p w:rsidR="00C646F4" w:rsidRPr="00C00F2D" w:rsidRDefault="00C646F4">
      <w:pPr>
        <w:pStyle w:val="21"/>
        <w:shd w:val="clear" w:color="auto" w:fill="auto"/>
        <w:tabs>
          <w:tab w:val="left" w:leader="underscore" w:pos="9733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справочный телефон </w:t>
      </w:r>
      <w:r w:rsidR="00391241" w:rsidRPr="00C00F2D">
        <w:rPr>
          <w:rStyle w:val="2"/>
          <w:sz w:val="24"/>
          <w:szCs w:val="24"/>
        </w:rPr>
        <w:t>МОУО</w:t>
      </w:r>
      <w:r w:rsidRPr="00C00F2D">
        <w:rPr>
          <w:rStyle w:val="2"/>
          <w:sz w:val="24"/>
          <w:szCs w:val="24"/>
        </w:rPr>
        <w:t xml:space="preserve">: </w:t>
      </w:r>
      <w:r w:rsidR="00E500D1" w:rsidRPr="00C00F2D">
        <w:rPr>
          <w:rStyle w:val="2"/>
          <w:sz w:val="24"/>
          <w:szCs w:val="24"/>
        </w:rPr>
        <w:t>8 (35361) 37202</w:t>
      </w:r>
      <w:r w:rsidR="003C6517" w:rsidRPr="00C00F2D">
        <w:rPr>
          <w:rStyle w:val="2"/>
          <w:sz w:val="24"/>
          <w:szCs w:val="24"/>
        </w:rPr>
        <w:t>, 8 (35361) 36664</w:t>
      </w:r>
      <w:r w:rsidR="00E500D1" w:rsidRPr="00C00F2D">
        <w:rPr>
          <w:rStyle w:val="2"/>
          <w:sz w:val="24"/>
          <w:szCs w:val="24"/>
        </w:rPr>
        <w:t>;</w:t>
      </w:r>
    </w:p>
    <w:p w:rsidR="00C646F4" w:rsidRPr="00C00F2D" w:rsidRDefault="00C646F4">
      <w:pPr>
        <w:pStyle w:val="21"/>
        <w:shd w:val="clear" w:color="auto" w:fill="auto"/>
        <w:tabs>
          <w:tab w:val="left" w:leader="underscore" w:pos="397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факс:</w:t>
      </w:r>
      <w:r w:rsidR="00E500D1" w:rsidRPr="00C00F2D">
        <w:rPr>
          <w:rStyle w:val="2"/>
          <w:sz w:val="24"/>
          <w:szCs w:val="24"/>
        </w:rPr>
        <w:t xml:space="preserve"> 8 (35361) 37202;</w:t>
      </w:r>
    </w:p>
    <w:p w:rsidR="00C646F4" w:rsidRPr="00C00F2D" w:rsidRDefault="00C646F4">
      <w:pPr>
        <w:pStyle w:val="21"/>
        <w:shd w:val="clear" w:color="auto" w:fill="auto"/>
        <w:tabs>
          <w:tab w:val="left" w:leader="underscore" w:pos="8453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график работы: </w:t>
      </w:r>
      <w:r w:rsidR="00E500D1" w:rsidRPr="00C00F2D">
        <w:rPr>
          <w:rStyle w:val="2"/>
          <w:sz w:val="24"/>
          <w:szCs w:val="24"/>
        </w:rPr>
        <w:t>понедельник-пятница с 8.00 час. до 17.00 час</w:t>
      </w:r>
      <w:proofErr w:type="gramStart"/>
      <w:r w:rsidR="00E500D1" w:rsidRPr="00C00F2D">
        <w:rPr>
          <w:rStyle w:val="2"/>
          <w:sz w:val="24"/>
          <w:szCs w:val="24"/>
        </w:rPr>
        <w:t xml:space="preserve">., </w:t>
      </w:r>
      <w:proofErr w:type="gramEnd"/>
      <w:r w:rsidR="00E500D1" w:rsidRPr="00C00F2D">
        <w:rPr>
          <w:rStyle w:val="2"/>
          <w:sz w:val="24"/>
          <w:szCs w:val="24"/>
        </w:rPr>
        <w:t>обеденный перерыв с 13.00 час. до 14.00 час., выходные дни: суббота-воскресенье, государственные праздничные дни</w:t>
      </w:r>
      <w:r w:rsidR="0011054C" w:rsidRPr="00C00F2D">
        <w:rPr>
          <w:rStyle w:val="2"/>
          <w:sz w:val="24"/>
          <w:szCs w:val="24"/>
        </w:rPr>
        <w:t>.</w:t>
      </w:r>
    </w:p>
    <w:p w:rsidR="00C646F4" w:rsidRPr="00C00F2D" w:rsidRDefault="00FE28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5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. Информация о месте нахождения, графике работы, контактных телефонах </w:t>
      </w:r>
      <w:r w:rsidR="00391241" w:rsidRPr="00C00F2D">
        <w:rPr>
          <w:rFonts w:ascii="Times New Roman" w:hAnsi="Times New Roman" w:cs="Times New Roman"/>
          <w:sz w:val="24"/>
          <w:szCs w:val="24"/>
        </w:rPr>
        <w:t>МОУО</w:t>
      </w:r>
      <w:r w:rsidR="00180603" w:rsidRPr="00C00F2D">
        <w:rPr>
          <w:rFonts w:ascii="Times New Roman" w:hAnsi="Times New Roman" w:cs="Times New Roman"/>
          <w:sz w:val="24"/>
          <w:szCs w:val="24"/>
        </w:rPr>
        <w:t xml:space="preserve">, </w:t>
      </w:r>
      <w:r w:rsidR="004A51E1" w:rsidRPr="00C00F2D">
        <w:rPr>
          <w:rFonts w:ascii="Times New Roman" w:hAnsi="Times New Roman" w:cs="Times New Roman"/>
          <w:sz w:val="24"/>
          <w:szCs w:val="24"/>
        </w:rPr>
        <w:t>МФЦ</w:t>
      </w:r>
      <w:r w:rsidR="00C646F4" w:rsidRPr="00C00F2D">
        <w:rPr>
          <w:rFonts w:ascii="Times New Roman" w:hAnsi="Times New Roman" w:cs="Times New Roman"/>
          <w:sz w:val="24"/>
          <w:szCs w:val="24"/>
        </w:rPr>
        <w:t>, участвующ</w:t>
      </w:r>
      <w:r w:rsidR="00180603" w:rsidRPr="00C00F2D">
        <w:rPr>
          <w:rFonts w:ascii="Times New Roman" w:hAnsi="Times New Roman" w:cs="Times New Roman"/>
          <w:sz w:val="24"/>
          <w:szCs w:val="24"/>
        </w:rPr>
        <w:t>его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 в предоставлении муниципальной услуги (при наличии соглашений о взаимодействии), а также иных организаций, участвующих в предоставлении муниципальной услуги, указывается на официальном сайте </w:t>
      </w:r>
      <w:r w:rsidR="00391241" w:rsidRPr="00C00F2D">
        <w:rPr>
          <w:rFonts w:ascii="Times New Roman" w:hAnsi="Times New Roman" w:cs="Times New Roman"/>
          <w:sz w:val="24"/>
          <w:szCs w:val="24"/>
        </w:rPr>
        <w:t>МОУО</w:t>
      </w:r>
      <w:r w:rsidR="00180603" w:rsidRPr="00C00F2D">
        <w:rPr>
          <w:rFonts w:ascii="Times New Roman" w:hAnsi="Times New Roman" w:cs="Times New Roman"/>
          <w:sz w:val="24"/>
          <w:szCs w:val="24"/>
        </w:rPr>
        <w:t>,</w:t>
      </w:r>
      <w:r w:rsidR="00B13B47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 w:cs="Times New Roman"/>
          <w:sz w:val="24"/>
          <w:szCs w:val="24"/>
        </w:rPr>
        <w:t>МФЦ, организаций, участвующих в предоставлении муниципальной услуги, и на их информационных стендах.</w:t>
      </w:r>
    </w:p>
    <w:p w:rsidR="00C646F4" w:rsidRPr="00C00F2D" w:rsidRDefault="00FE28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6</w:t>
      </w:r>
      <w:r w:rsidR="00C646F4" w:rsidRPr="00C00F2D">
        <w:rPr>
          <w:rFonts w:ascii="Times New Roman" w:hAnsi="Times New Roman" w:cs="Times New Roman"/>
          <w:sz w:val="24"/>
          <w:szCs w:val="24"/>
        </w:rPr>
        <w:t>. Информация о муниципальной услуге, размещаемая на сайте и информационных стендах</w:t>
      </w:r>
      <w:r w:rsidR="00266964" w:rsidRPr="00C00F2D">
        <w:rPr>
          <w:rFonts w:ascii="Times New Roman" w:hAnsi="Times New Roman" w:cs="Times New Roman"/>
          <w:sz w:val="24"/>
          <w:szCs w:val="24"/>
        </w:rPr>
        <w:t>,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 содержит следующие сведения: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наименование </w:t>
      </w:r>
      <w:r w:rsidR="00050C83" w:rsidRPr="00C00F2D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C00F2D">
        <w:rPr>
          <w:rFonts w:ascii="Times New Roman" w:hAnsi="Times New Roman" w:cs="Times New Roman"/>
          <w:sz w:val="24"/>
          <w:szCs w:val="24"/>
        </w:rPr>
        <w:t>услуги;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lastRenderedPageBreak/>
        <w:t>- место нахождения, график (режим) работы, номера телефонов, адреса электронной почты организаций, участвующих в оказании муниципальной услуги;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порядок предоставления </w:t>
      </w:r>
      <w:r w:rsidR="00050C83" w:rsidRPr="00C00F2D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C00F2D">
        <w:rPr>
          <w:rFonts w:ascii="Times New Roman" w:hAnsi="Times New Roman" w:cs="Times New Roman"/>
          <w:sz w:val="24"/>
          <w:szCs w:val="24"/>
        </w:rPr>
        <w:t>услуги;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блок-схема предоставления муниципальной услуги;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категория получателей муниципальной услуги;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перечень документов, необходимых для получения муниципальной услуги;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образец заявления для предоставления муниципальной услуги;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перечень категорий граждан, имеющих право на внеочередной или первоочередной порядок получения </w:t>
      </w:r>
      <w:r w:rsidR="00050C83" w:rsidRPr="00C00F2D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C00F2D">
        <w:rPr>
          <w:rFonts w:ascii="Times New Roman" w:hAnsi="Times New Roman" w:cs="Times New Roman"/>
          <w:sz w:val="24"/>
          <w:szCs w:val="24"/>
        </w:rPr>
        <w:t>услуги;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основания для отказа в приеме документов для предоставления муниципальной услуги;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основания отказа в предоставлении муниципальной услуги;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иные вопросы предоставления муниципальной услуги.</w:t>
      </w:r>
    </w:p>
    <w:p w:rsidR="00C646F4" w:rsidRPr="00C00F2D" w:rsidRDefault="00FE2814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7</w:t>
      </w:r>
      <w:r w:rsidR="00C646F4" w:rsidRPr="00C00F2D">
        <w:rPr>
          <w:rFonts w:ascii="Times New Roman" w:hAnsi="Times New Roman"/>
          <w:sz w:val="24"/>
          <w:szCs w:val="24"/>
        </w:rPr>
        <w:t xml:space="preserve">. Информация о муниципальной услуге, в том числе о ходе ее предоставления, может быть получена в электронной форме через Портал (при условии наличия регистрации заявителя на ЕПГУ), </w:t>
      </w:r>
      <w:r w:rsidR="004A51E1" w:rsidRPr="00C00F2D">
        <w:rPr>
          <w:rFonts w:ascii="Times New Roman" w:hAnsi="Times New Roman"/>
          <w:sz w:val="24"/>
          <w:szCs w:val="24"/>
        </w:rPr>
        <w:t xml:space="preserve">Региональный портал, </w:t>
      </w:r>
      <w:r w:rsidR="00C646F4" w:rsidRPr="00C00F2D">
        <w:rPr>
          <w:rFonts w:ascii="Times New Roman" w:hAnsi="Times New Roman"/>
          <w:sz w:val="24"/>
          <w:szCs w:val="24"/>
        </w:rPr>
        <w:t xml:space="preserve">а также при личном обращении на прием к сотрудникам </w:t>
      </w:r>
      <w:r w:rsidR="00391241" w:rsidRPr="00C00F2D">
        <w:rPr>
          <w:rFonts w:ascii="Times New Roman" w:hAnsi="Times New Roman"/>
          <w:sz w:val="24"/>
          <w:szCs w:val="24"/>
        </w:rPr>
        <w:t>МОУО</w:t>
      </w:r>
      <w:r w:rsidR="00C646F4" w:rsidRPr="00C00F2D">
        <w:rPr>
          <w:rFonts w:ascii="Times New Roman" w:hAnsi="Times New Roman"/>
          <w:sz w:val="24"/>
          <w:szCs w:val="24"/>
        </w:rPr>
        <w:t>.</w:t>
      </w:r>
      <w:r w:rsidR="00B13B47" w:rsidRPr="00C00F2D">
        <w:rPr>
          <w:rFonts w:ascii="Times New Roman" w:hAnsi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/>
          <w:sz w:val="24"/>
          <w:szCs w:val="24"/>
        </w:rPr>
        <w:t>Доступ к информации, размещаемой на Портале</w:t>
      </w:r>
      <w:r w:rsidR="003C6517" w:rsidRPr="00C00F2D">
        <w:rPr>
          <w:rFonts w:ascii="Times New Roman" w:hAnsi="Times New Roman"/>
          <w:sz w:val="24"/>
          <w:szCs w:val="24"/>
        </w:rPr>
        <w:t xml:space="preserve"> </w:t>
      </w:r>
      <w:r w:rsidR="007B0D86" w:rsidRPr="00C00F2D">
        <w:rPr>
          <w:rFonts w:ascii="Times New Roman" w:hAnsi="Times New Roman"/>
          <w:sz w:val="24"/>
          <w:szCs w:val="24"/>
        </w:rPr>
        <w:t>(</w:t>
      </w:r>
      <w:r w:rsidR="004A51E1" w:rsidRPr="00C00F2D">
        <w:rPr>
          <w:rFonts w:ascii="Times New Roman" w:hAnsi="Times New Roman"/>
          <w:sz w:val="24"/>
          <w:szCs w:val="24"/>
        </w:rPr>
        <w:t>Региональном портале</w:t>
      </w:r>
      <w:r w:rsidR="007B0D86" w:rsidRPr="00C00F2D">
        <w:rPr>
          <w:rFonts w:ascii="Times New Roman" w:hAnsi="Times New Roman"/>
          <w:sz w:val="24"/>
          <w:szCs w:val="24"/>
        </w:rPr>
        <w:t>)</w:t>
      </w:r>
      <w:r w:rsidR="00050C83" w:rsidRPr="00C00F2D">
        <w:rPr>
          <w:rFonts w:ascii="Times New Roman" w:hAnsi="Times New Roman"/>
          <w:sz w:val="24"/>
          <w:szCs w:val="24"/>
        </w:rPr>
        <w:t>,</w:t>
      </w:r>
      <w:r w:rsidR="00C646F4" w:rsidRPr="00C00F2D">
        <w:rPr>
          <w:rFonts w:ascii="Times New Roman" w:hAnsi="Times New Roman"/>
          <w:sz w:val="24"/>
          <w:szCs w:val="24"/>
        </w:rPr>
        <w:t xml:space="preserve">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FE2814" w:rsidRPr="00C00F2D" w:rsidRDefault="00FE2814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8. Информация предоставляется заявителю бесплатно.</w:t>
      </w:r>
    </w:p>
    <w:p w:rsidR="00A53F15" w:rsidRPr="00C00F2D" w:rsidRDefault="00C646F4" w:rsidP="003C651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9. Консультации по вопросам предоставления услуги провод</w:t>
      </w:r>
      <w:r w:rsidR="00050C83" w:rsidRPr="00C00F2D">
        <w:rPr>
          <w:rFonts w:ascii="Times New Roman" w:hAnsi="Times New Roman"/>
          <w:sz w:val="24"/>
          <w:szCs w:val="24"/>
        </w:rPr>
        <w:t>я</w:t>
      </w:r>
      <w:r w:rsidRPr="00C00F2D">
        <w:rPr>
          <w:rFonts w:ascii="Times New Roman" w:hAnsi="Times New Roman"/>
          <w:sz w:val="24"/>
          <w:szCs w:val="24"/>
        </w:rPr>
        <w:t xml:space="preserve">тся </w:t>
      </w:r>
      <w:r w:rsidR="003C6517" w:rsidRPr="00C00F2D">
        <w:rPr>
          <w:rFonts w:ascii="Times New Roman" w:hAnsi="Times New Roman"/>
          <w:sz w:val="24"/>
          <w:szCs w:val="24"/>
        </w:rPr>
        <w:t xml:space="preserve">методистом Муниципального казённого учреждения «Ресурсно-методический центр образовательных организаций муниципального образования </w:t>
      </w:r>
      <w:proofErr w:type="spellStart"/>
      <w:r w:rsidR="003C6517" w:rsidRPr="00C00F2D">
        <w:rPr>
          <w:rFonts w:ascii="Times New Roman" w:hAnsi="Times New Roman"/>
          <w:sz w:val="24"/>
          <w:szCs w:val="24"/>
        </w:rPr>
        <w:t>Кувандыкский</w:t>
      </w:r>
      <w:proofErr w:type="spellEnd"/>
      <w:r w:rsidR="003C6517" w:rsidRPr="00C00F2D">
        <w:rPr>
          <w:rFonts w:ascii="Times New Roman" w:hAnsi="Times New Roman"/>
          <w:sz w:val="24"/>
          <w:szCs w:val="24"/>
        </w:rPr>
        <w:t xml:space="preserve"> городской округ Оренбургской области», </w:t>
      </w:r>
      <w:proofErr w:type="gramStart"/>
      <w:r w:rsidR="003C6517" w:rsidRPr="00C00F2D">
        <w:rPr>
          <w:rFonts w:ascii="Times New Roman" w:hAnsi="Times New Roman"/>
          <w:sz w:val="24"/>
          <w:szCs w:val="24"/>
        </w:rPr>
        <w:t>подведомственное</w:t>
      </w:r>
      <w:proofErr w:type="gramEnd"/>
      <w:r w:rsidR="003C6517" w:rsidRPr="00C00F2D">
        <w:rPr>
          <w:rFonts w:ascii="Times New Roman" w:hAnsi="Times New Roman"/>
          <w:sz w:val="24"/>
          <w:szCs w:val="24"/>
        </w:rPr>
        <w:t xml:space="preserve"> Управлению образования.</w:t>
      </w:r>
    </w:p>
    <w:p w:rsidR="00C646F4" w:rsidRPr="00C00F2D" w:rsidRDefault="00C646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При ответе на телефонный звонок специалист должен назвать фамилию, имя, отчество, должность и проинформировать по интересующему вопросу.</w:t>
      </w:r>
    </w:p>
    <w:p w:rsidR="00C646F4" w:rsidRPr="00C00F2D" w:rsidRDefault="00C646F4">
      <w:pPr>
        <w:pStyle w:val="21"/>
        <w:shd w:val="clear" w:color="auto" w:fill="auto"/>
        <w:tabs>
          <w:tab w:val="left" w:pos="1425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10. Прием и консультирование заявителей проводится в течение установленного рабочего времени.</w:t>
      </w:r>
    </w:p>
    <w:p w:rsidR="00C646F4" w:rsidRPr="00C00F2D" w:rsidRDefault="00C646F4">
      <w:pPr>
        <w:pStyle w:val="21"/>
        <w:shd w:val="clear" w:color="auto" w:fill="auto"/>
        <w:tabs>
          <w:tab w:val="left" w:pos="1453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11. Консультации предоставляются по следующим вопросам:</w:t>
      </w:r>
    </w:p>
    <w:p w:rsidR="00C646F4" w:rsidRPr="00C00F2D" w:rsidRDefault="00C646F4">
      <w:pPr>
        <w:pStyle w:val="21"/>
        <w:numPr>
          <w:ilvl w:val="0"/>
          <w:numId w:val="5"/>
        </w:numPr>
        <w:shd w:val="clear" w:color="auto" w:fill="auto"/>
        <w:tabs>
          <w:tab w:val="left" w:pos="921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перечень документов, необходимых для предоставления муниципальной услуги, комплектности (достаточности) представленных документов;</w:t>
      </w:r>
    </w:p>
    <w:p w:rsidR="00C646F4" w:rsidRPr="00C00F2D" w:rsidRDefault="00C646F4">
      <w:pPr>
        <w:pStyle w:val="21"/>
        <w:numPr>
          <w:ilvl w:val="0"/>
          <w:numId w:val="5"/>
        </w:numPr>
        <w:shd w:val="clear" w:color="auto" w:fill="auto"/>
        <w:tabs>
          <w:tab w:val="left" w:pos="96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время, порядок приема и выдачи документов;</w:t>
      </w:r>
    </w:p>
    <w:p w:rsidR="00C646F4" w:rsidRPr="00C00F2D" w:rsidRDefault="00C646F4">
      <w:pPr>
        <w:pStyle w:val="21"/>
        <w:numPr>
          <w:ilvl w:val="0"/>
          <w:numId w:val="5"/>
        </w:numPr>
        <w:shd w:val="clear" w:color="auto" w:fill="auto"/>
        <w:tabs>
          <w:tab w:val="left" w:pos="96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порядок и сроки предоставления муниципальной услуги, </w:t>
      </w:r>
      <w:proofErr w:type="gramStart"/>
      <w:r w:rsidRPr="00C00F2D">
        <w:rPr>
          <w:rStyle w:val="2"/>
          <w:sz w:val="24"/>
          <w:szCs w:val="24"/>
        </w:rPr>
        <w:t>установленных</w:t>
      </w:r>
      <w:proofErr w:type="gramEnd"/>
      <w:r w:rsidRPr="00C00F2D">
        <w:rPr>
          <w:rStyle w:val="2"/>
          <w:sz w:val="24"/>
          <w:szCs w:val="24"/>
        </w:rPr>
        <w:t xml:space="preserve"> настоящим административным регламентом;</w:t>
      </w:r>
    </w:p>
    <w:p w:rsidR="00C646F4" w:rsidRPr="00C00F2D" w:rsidRDefault="00C646F4">
      <w:pPr>
        <w:pStyle w:val="21"/>
        <w:numPr>
          <w:ilvl w:val="0"/>
          <w:numId w:val="5"/>
        </w:numPr>
        <w:shd w:val="clear" w:color="auto" w:fill="auto"/>
        <w:tabs>
          <w:tab w:val="left" w:pos="917"/>
        </w:tabs>
        <w:spacing w:before="0" w:line="240" w:lineRule="auto"/>
        <w:ind w:firstLine="709"/>
        <w:jc w:val="both"/>
        <w:rPr>
          <w:rStyle w:val="2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</w:rPr>
        <w:t>порядок обжалования действий (бездействия) и решений, осуществляемых и принимаемых в ходе предоставления муниципальной услуги.</w:t>
      </w:r>
    </w:p>
    <w:p w:rsidR="003B5FDE" w:rsidRPr="00C00F2D" w:rsidRDefault="003B5FDE" w:rsidP="003B5FDE">
      <w:pPr>
        <w:pStyle w:val="21"/>
        <w:shd w:val="clear" w:color="auto" w:fill="auto"/>
        <w:tabs>
          <w:tab w:val="left" w:pos="917"/>
        </w:tabs>
        <w:spacing w:before="0" w:line="240" w:lineRule="auto"/>
        <w:ind w:left="709"/>
        <w:jc w:val="both"/>
        <w:rPr>
          <w:rStyle w:val="2"/>
          <w:sz w:val="24"/>
          <w:szCs w:val="24"/>
          <w:shd w:val="clear" w:color="auto" w:fill="auto"/>
        </w:rPr>
      </w:pP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Стандарт предоставления муниципальной услуги</w:t>
      </w: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Наименование муниципальной услуги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FE2814">
      <w:pPr>
        <w:pStyle w:val="21"/>
        <w:shd w:val="clear" w:color="auto" w:fill="auto"/>
        <w:tabs>
          <w:tab w:val="left" w:pos="1237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12. </w:t>
      </w:r>
      <w:r w:rsidR="00C646F4" w:rsidRPr="00C00F2D">
        <w:rPr>
          <w:rStyle w:val="2"/>
          <w:sz w:val="24"/>
          <w:szCs w:val="24"/>
        </w:rPr>
        <w:t xml:space="preserve">Наименование муниципальной услуги – </w:t>
      </w:r>
      <w:r w:rsidR="00954FF7" w:rsidRPr="00C00F2D">
        <w:rPr>
          <w:sz w:val="24"/>
          <w:szCs w:val="24"/>
        </w:rPr>
        <w:t>постановка на учет, выдача направления для зачисления ребенка, в том числе в порядке перевода в образовательную организацию, осуществляющую деятельность по образовательной программе дошкольного образования</w:t>
      </w:r>
      <w:r w:rsidR="00C646F4" w:rsidRPr="00C00F2D">
        <w:rPr>
          <w:rStyle w:val="2"/>
          <w:sz w:val="24"/>
          <w:szCs w:val="24"/>
        </w:rPr>
        <w:t>.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13. </w:t>
      </w:r>
      <w:r w:rsidRPr="00C00F2D">
        <w:rPr>
          <w:rFonts w:ascii="Times New Roman" w:hAnsi="Times New Roman" w:cs="Times New Roman"/>
          <w:sz w:val="24"/>
          <w:szCs w:val="24"/>
        </w:rPr>
        <w:t>Муниципальная услуга носит заявительный порядок обращения.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FDE" w:rsidRPr="00C00F2D" w:rsidRDefault="003B5FD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Наименование органа, предоставляющего муниципальную услугу</w:t>
      </w:r>
    </w:p>
    <w:p w:rsidR="00C646F4" w:rsidRPr="00C00F2D" w:rsidRDefault="00C646F4">
      <w:pPr>
        <w:pStyle w:val="21"/>
        <w:shd w:val="clear" w:color="auto" w:fill="auto"/>
        <w:tabs>
          <w:tab w:val="left" w:pos="1234"/>
        </w:tabs>
        <w:spacing w:before="0" w:line="240" w:lineRule="auto"/>
        <w:ind w:firstLine="709"/>
        <w:jc w:val="both"/>
        <w:rPr>
          <w:rStyle w:val="2"/>
          <w:rFonts w:cs="Arial"/>
          <w:sz w:val="24"/>
          <w:szCs w:val="24"/>
          <w:lang w:eastAsia="ru-RU"/>
        </w:rPr>
      </w:pPr>
    </w:p>
    <w:p w:rsidR="00C646F4" w:rsidRPr="00C00F2D" w:rsidRDefault="00C646F4">
      <w:pPr>
        <w:pStyle w:val="21"/>
        <w:shd w:val="clear" w:color="auto" w:fill="auto"/>
        <w:tabs>
          <w:tab w:val="left" w:pos="1234"/>
        </w:tabs>
        <w:spacing w:before="0" w:line="240" w:lineRule="auto"/>
        <w:ind w:firstLine="709"/>
        <w:jc w:val="both"/>
        <w:rPr>
          <w:rStyle w:val="2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</w:rPr>
        <w:t>14. Муниципальная услуга предоставляется</w:t>
      </w:r>
      <w:r w:rsidR="003C6517" w:rsidRPr="00C00F2D">
        <w:rPr>
          <w:rStyle w:val="2"/>
          <w:sz w:val="24"/>
          <w:szCs w:val="24"/>
        </w:rPr>
        <w:t xml:space="preserve"> управлением образования администрации муниципального образования </w:t>
      </w:r>
      <w:proofErr w:type="spellStart"/>
      <w:r w:rsidR="003C6517" w:rsidRPr="00C00F2D">
        <w:rPr>
          <w:rStyle w:val="2"/>
          <w:sz w:val="24"/>
          <w:szCs w:val="24"/>
        </w:rPr>
        <w:t>Кувандыкский</w:t>
      </w:r>
      <w:proofErr w:type="spellEnd"/>
      <w:r w:rsidR="003C6517" w:rsidRPr="00C00F2D">
        <w:rPr>
          <w:rStyle w:val="2"/>
          <w:sz w:val="24"/>
          <w:szCs w:val="24"/>
        </w:rPr>
        <w:t xml:space="preserve"> городской округ Оренбургской области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lastRenderedPageBreak/>
        <w:t>15. Организации, участвующие в предоставлении муниципальной услуги:</w:t>
      </w:r>
    </w:p>
    <w:p w:rsidR="003C6517" w:rsidRPr="00C00F2D" w:rsidRDefault="00C646F4" w:rsidP="003C651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C00F2D">
        <w:rPr>
          <w:rFonts w:ascii="Times New Roman" w:hAnsi="Times New Roman"/>
          <w:sz w:val="24"/>
          <w:szCs w:val="24"/>
        </w:rPr>
        <w:t>– МФЦ</w:t>
      </w:r>
      <w:r w:rsidR="003C6517" w:rsidRPr="00C00F2D">
        <w:rPr>
          <w:rFonts w:ascii="Times New Roman" w:hAnsi="Times New Roman"/>
          <w:sz w:val="24"/>
          <w:szCs w:val="24"/>
        </w:rPr>
        <w:t xml:space="preserve">  - Муниципальное автономное учреждение</w:t>
      </w:r>
      <w:r w:rsidR="004A128E" w:rsidRPr="00C00F2D">
        <w:rPr>
          <w:rFonts w:ascii="Times New Roman" w:hAnsi="Times New Roman"/>
          <w:sz w:val="24"/>
          <w:szCs w:val="24"/>
        </w:rPr>
        <w:t xml:space="preserve"> «Многофункциональный центр</w:t>
      </w:r>
      <w:r w:rsidR="00A36E95" w:rsidRPr="00C00F2D">
        <w:rPr>
          <w:rFonts w:ascii="Times New Roman" w:hAnsi="Times New Roman"/>
          <w:sz w:val="24"/>
          <w:szCs w:val="24"/>
        </w:rPr>
        <w:t xml:space="preserve"> предоставления государственных и муниципальных услуг </w:t>
      </w:r>
      <w:proofErr w:type="spellStart"/>
      <w:r w:rsidR="00A36E95" w:rsidRPr="00C00F2D">
        <w:rPr>
          <w:rFonts w:ascii="Times New Roman" w:hAnsi="Times New Roman"/>
          <w:sz w:val="24"/>
          <w:szCs w:val="24"/>
        </w:rPr>
        <w:t>Кувандыкского</w:t>
      </w:r>
      <w:proofErr w:type="spellEnd"/>
      <w:r w:rsidR="00A36E95" w:rsidRPr="00C00F2D">
        <w:rPr>
          <w:rFonts w:ascii="Times New Roman" w:hAnsi="Times New Roman"/>
          <w:sz w:val="24"/>
          <w:szCs w:val="24"/>
        </w:rPr>
        <w:t xml:space="preserve"> городского округа Оренбургской области»</w:t>
      </w:r>
      <w:r w:rsidR="003C6517" w:rsidRPr="00C00F2D">
        <w:rPr>
          <w:rFonts w:ascii="Times New Roman" w:hAnsi="Times New Roman"/>
          <w:sz w:val="24"/>
          <w:szCs w:val="24"/>
        </w:rPr>
        <w:t xml:space="preserve"> (МАУ «МФЦ</w:t>
      </w:r>
      <w:r w:rsidR="00A36E95" w:rsidRPr="00C00F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E95" w:rsidRPr="00C00F2D">
        <w:rPr>
          <w:rFonts w:ascii="Times New Roman" w:hAnsi="Times New Roman"/>
          <w:sz w:val="24"/>
          <w:szCs w:val="24"/>
        </w:rPr>
        <w:t>Кувандыкского</w:t>
      </w:r>
      <w:proofErr w:type="spellEnd"/>
      <w:r w:rsidR="00A36E95" w:rsidRPr="00C00F2D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3C6517" w:rsidRPr="00C00F2D">
        <w:rPr>
          <w:rFonts w:ascii="Times New Roman" w:hAnsi="Times New Roman"/>
          <w:sz w:val="24"/>
          <w:szCs w:val="24"/>
        </w:rPr>
        <w:t>»):</w:t>
      </w:r>
    </w:p>
    <w:p w:rsidR="003C6517" w:rsidRPr="00C00F2D" w:rsidRDefault="003C6517" w:rsidP="003C651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C00F2D">
        <w:rPr>
          <w:rFonts w:ascii="Times New Roman" w:hAnsi="Times New Roman"/>
          <w:sz w:val="24"/>
          <w:szCs w:val="24"/>
        </w:rPr>
        <w:t>Место нахождение</w:t>
      </w:r>
      <w:proofErr w:type="gramEnd"/>
      <w:r w:rsidRPr="00C00F2D">
        <w:rPr>
          <w:rFonts w:ascii="Times New Roman" w:hAnsi="Times New Roman"/>
          <w:sz w:val="24"/>
          <w:szCs w:val="24"/>
        </w:rPr>
        <w:t xml:space="preserve"> МАУ «МФЦ</w:t>
      </w:r>
      <w:r w:rsidR="00A36E95" w:rsidRPr="00C00F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E95" w:rsidRPr="00C00F2D">
        <w:rPr>
          <w:rFonts w:ascii="Times New Roman" w:hAnsi="Times New Roman"/>
          <w:sz w:val="24"/>
          <w:szCs w:val="24"/>
        </w:rPr>
        <w:t>Кувандыкского</w:t>
      </w:r>
      <w:proofErr w:type="spellEnd"/>
      <w:r w:rsidR="00A36E95" w:rsidRPr="00C00F2D">
        <w:rPr>
          <w:rFonts w:ascii="Times New Roman" w:hAnsi="Times New Roman"/>
          <w:sz w:val="24"/>
          <w:szCs w:val="24"/>
        </w:rPr>
        <w:t xml:space="preserve"> городского округа</w:t>
      </w:r>
      <w:r w:rsidRPr="00C00F2D">
        <w:rPr>
          <w:rFonts w:ascii="Times New Roman" w:hAnsi="Times New Roman"/>
          <w:sz w:val="24"/>
          <w:szCs w:val="24"/>
        </w:rPr>
        <w:t>»: 462243, Оренбургская область, г. Кувандык, ул. Советская, д. 8А, пом. 2, телефон: 8(36361) 23331.</w:t>
      </w:r>
    </w:p>
    <w:p w:rsidR="003C6517" w:rsidRPr="00C00F2D" w:rsidRDefault="003C6517" w:rsidP="003C651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Режим работы: понедельник,  среда – пятница: 8.00 - 17.00 час</w:t>
      </w:r>
      <w:proofErr w:type="gramStart"/>
      <w:r w:rsidRPr="00C00F2D">
        <w:rPr>
          <w:rFonts w:ascii="Times New Roman" w:hAnsi="Times New Roman"/>
          <w:sz w:val="24"/>
          <w:szCs w:val="24"/>
        </w:rPr>
        <w:t>.;</w:t>
      </w:r>
      <w:proofErr w:type="gramEnd"/>
    </w:p>
    <w:p w:rsidR="003C6517" w:rsidRPr="00C00F2D" w:rsidRDefault="003C6517" w:rsidP="003C6517">
      <w:pPr>
        <w:spacing w:after="0" w:line="240" w:lineRule="auto"/>
        <w:ind w:left="1800" w:firstLine="11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            вторник: 8.00 - 20.00 час</w:t>
      </w:r>
      <w:proofErr w:type="gramStart"/>
      <w:r w:rsidRPr="00C00F2D">
        <w:rPr>
          <w:rFonts w:ascii="Times New Roman" w:hAnsi="Times New Roman"/>
          <w:sz w:val="24"/>
          <w:szCs w:val="24"/>
        </w:rPr>
        <w:t>.;</w:t>
      </w:r>
      <w:proofErr w:type="gramEnd"/>
    </w:p>
    <w:p w:rsidR="003C6517" w:rsidRPr="00C00F2D" w:rsidRDefault="003C6517" w:rsidP="003C6517">
      <w:pPr>
        <w:spacing w:after="0" w:line="240" w:lineRule="auto"/>
        <w:ind w:left="1800" w:firstLine="11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            каждая суббота месяца: 8.00 - 13.00 час.</w:t>
      </w:r>
    </w:p>
    <w:p w:rsidR="003C6517" w:rsidRPr="00C00F2D" w:rsidRDefault="003C6517" w:rsidP="003C6517">
      <w:pPr>
        <w:spacing w:after="0" w:line="240" w:lineRule="auto"/>
        <w:ind w:left="1800" w:firstLine="11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Обеденный перерыв: 13.00 - 14.00 час.</w:t>
      </w:r>
    </w:p>
    <w:p w:rsidR="003C6517" w:rsidRPr="00C00F2D" w:rsidRDefault="003C6517" w:rsidP="003C6517">
      <w:pPr>
        <w:spacing w:after="0" w:line="240" w:lineRule="auto"/>
        <w:ind w:left="1800" w:firstLine="11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Выходные дни: воскресенье, государственные праздничные дни. </w:t>
      </w:r>
    </w:p>
    <w:p w:rsidR="003C6517" w:rsidRPr="00C00F2D" w:rsidRDefault="003C6517" w:rsidP="003C6517">
      <w:pPr>
        <w:spacing w:after="0" w:line="240" w:lineRule="auto"/>
        <w:ind w:left="1800" w:firstLine="11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адрес электронной почты: </w:t>
      </w:r>
      <w:proofErr w:type="spellStart"/>
      <w:r w:rsidRPr="00C00F2D">
        <w:rPr>
          <w:rFonts w:ascii="Times New Roman" w:hAnsi="Times New Roman"/>
          <w:color w:val="000000"/>
          <w:sz w:val="24"/>
          <w:szCs w:val="24"/>
          <w:u w:val="single"/>
          <w:lang w:val="en-US"/>
        </w:rPr>
        <w:t>kuvandyk</w:t>
      </w:r>
      <w:proofErr w:type="spellEnd"/>
      <w:r w:rsidRPr="00C00F2D">
        <w:rPr>
          <w:rFonts w:ascii="Times New Roman" w:hAnsi="Times New Roman"/>
          <w:color w:val="000000"/>
          <w:sz w:val="24"/>
          <w:szCs w:val="24"/>
          <w:u w:val="single"/>
        </w:rPr>
        <w:t>@</w:t>
      </w:r>
      <w:proofErr w:type="spellStart"/>
      <w:r w:rsidRPr="00C00F2D">
        <w:rPr>
          <w:rFonts w:ascii="Times New Roman" w:hAnsi="Times New Roman"/>
          <w:color w:val="000000"/>
          <w:sz w:val="24"/>
          <w:szCs w:val="24"/>
          <w:u w:val="single"/>
          <w:lang w:val="en-US"/>
        </w:rPr>
        <w:t>orenmfc</w:t>
      </w:r>
      <w:proofErr w:type="spellEnd"/>
      <w:r w:rsidRPr="00C00F2D">
        <w:rPr>
          <w:rFonts w:ascii="Times New Roman" w:hAnsi="Times New Roman"/>
          <w:color w:val="000000"/>
          <w:sz w:val="24"/>
          <w:szCs w:val="24"/>
          <w:u w:val="single"/>
        </w:rPr>
        <w:t>.</w:t>
      </w:r>
      <w:proofErr w:type="spellStart"/>
      <w:r w:rsidRPr="00C00F2D">
        <w:rPr>
          <w:rFonts w:ascii="Times New Roman" w:hAnsi="Times New Roman"/>
          <w:color w:val="000000"/>
          <w:sz w:val="24"/>
          <w:szCs w:val="24"/>
          <w:u w:val="single"/>
          <w:lang w:val="en-US"/>
        </w:rPr>
        <w:t>ru</w:t>
      </w:r>
      <w:proofErr w:type="spellEnd"/>
      <w:r w:rsidRPr="00C00F2D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C646F4" w:rsidRPr="00C00F2D" w:rsidRDefault="00C646F4" w:rsidP="00EA78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00F2D">
        <w:rPr>
          <w:rStyle w:val="3TimesNewRoman"/>
          <w:sz w:val="24"/>
          <w:szCs w:val="24"/>
        </w:rPr>
        <w:t>– </w:t>
      </w:r>
      <w:r w:rsidR="0015720B" w:rsidRPr="00C00F2D">
        <w:rPr>
          <w:rStyle w:val="3TimesNewRoman"/>
          <w:sz w:val="24"/>
          <w:szCs w:val="24"/>
        </w:rPr>
        <w:t>дошкольные</w:t>
      </w:r>
      <w:r w:rsidR="003C6517" w:rsidRPr="00C00F2D">
        <w:rPr>
          <w:rStyle w:val="3TimesNewRoman"/>
          <w:sz w:val="24"/>
          <w:szCs w:val="24"/>
        </w:rPr>
        <w:t xml:space="preserve"> </w:t>
      </w:r>
      <w:r w:rsidRPr="00C00F2D">
        <w:rPr>
          <w:rStyle w:val="3TimesNewRoman"/>
          <w:sz w:val="24"/>
          <w:szCs w:val="24"/>
        </w:rPr>
        <w:t xml:space="preserve">образовательные организации </w:t>
      </w:r>
      <w:r w:rsidR="00EA787D" w:rsidRPr="00C00F2D">
        <w:rPr>
          <w:rStyle w:val="3TimesNewRoman"/>
          <w:sz w:val="24"/>
          <w:szCs w:val="24"/>
        </w:rPr>
        <w:t xml:space="preserve">муниципального образования </w:t>
      </w:r>
      <w:proofErr w:type="spellStart"/>
      <w:r w:rsidR="00EA787D" w:rsidRPr="00C00F2D">
        <w:rPr>
          <w:rStyle w:val="3TimesNewRoman"/>
          <w:sz w:val="24"/>
          <w:szCs w:val="24"/>
        </w:rPr>
        <w:t>Кувандыкский</w:t>
      </w:r>
      <w:proofErr w:type="spellEnd"/>
      <w:r w:rsidR="00EA787D" w:rsidRPr="00C00F2D">
        <w:rPr>
          <w:rStyle w:val="3TimesNewRoman"/>
          <w:sz w:val="24"/>
          <w:szCs w:val="24"/>
        </w:rPr>
        <w:t xml:space="preserve"> городской округ Оренбургской области </w:t>
      </w:r>
      <w:r w:rsidRPr="00C00F2D">
        <w:rPr>
          <w:rStyle w:val="2"/>
          <w:sz w:val="24"/>
          <w:szCs w:val="24"/>
        </w:rPr>
        <w:t xml:space="preserve">согласно приложению, </w:t>
      </w:r>
      <w:r w:rsidRPr="00C00F2D">
        <w:rPr>
          <w:rStyle w:val="2ArialUnicodeMS"/>
          <w:sz w:val="24"/>
          <w:szCs w:val="24"/>
        </w:rPr>
        <w:t>в</w:t>
      </w:r>
      <w:r w:rsidR="00EA787D" w:rsidRPr="00C00F2D">
        <w:rPr>
          <w:rStyle w:val="2ArialUnicodeMS"/>
          <w:sz w:val="24"/>
          <w:szCs w:val="24"/>
        </w:rPr>
        <w:t xml:space="preserve"> </w:t>
      </w:r>
      <w:r w:rsidRPr="00C00F2D">
        <w:rPr>
          <w:rStyle w:val="2ArialUnicodeMS"/>
          <w:sz w:val="24"/>
          <w:szCs w:val="24"/>
        </w:rPr>
        <w:t>котором</w:t>
      </w:r>
      <w:r w:rsidR="00EA787D" w:rsidRPr="00C00F2D">
        <w:rPr>
          <w:rStyle w:val="2ArialUnicodeMS"/>
          <w:sz w:val="24"/>
          <w:szCs w:val="24"/>
        </w:rPr>
        <w:t xml:space="preserve"> </w:t>
      </w:r>
      <w:r w:rsidRPr="00C00F2D">
        <w:rPr>
          <w:rStyle w:val="2ArialUnicodeMS"/>
          <w:sz w:val="24"/>
          <w:szCs w:val="24"/>
        </w:rPr>
        <w:t>указываются</w:t>
      </w:r>
      <w:r w:rsidR="00EA787D" w:rsidRPr="00C00F2D">
        <w:rPr>
          <w:rStyle w:val="2ArialUnicodeMS"/>
          <w:sz w:val="24"/>
          <w:szCs w:val="24"/>
        </w:rPr>
        <w:t xml:space="preserve"> </w:t>
      </w:r>
      <w:r w:rsidRPr="00C00F2D">
        <w:rPr>
          <w:rStyle w:val="2ArialUnicodeMS"/>
          <w:sz w:val="24"/>
          <w:szCs w:val="24"/>
        </w:rPr>
        <w:t>ДОО</w:t>
      </w:r>
      <w:r w:rsidRPr="00C00F2D">
        <w:rPr>
          <w:rStyle w:val="2ArialUnicodeMS"/>
          <w:rFonts w:ascii="Times New Roman" w:cs="Times New Roman"/>
          <w:sz w:val="24"/>
          <w:szCs w:val="24"/>
        </w:rPr>
        <w:t>,</w:t>
      </w:r>
      <w:r w:rsidR="00EA787D" w:rsidRPr="00C00F2D">
        <w:rPr>
          <w:rStyle w:val="2ArialUnicodeMS"/>
          <w:rFonts w:ascii="Times New Roman" w:cs="Times New Roman"/>
          <w:sz w:val="24"/>
          <w:szCs w:val="24"/>
        </w:rPr>
        <w:t xml:space="preserve"> </w:t>
      </w:r>
      <w:r w:rsidRPr="00C00F2D">
        <w:rPr>
          <w:rStyle w:val="2ArialUnicodeMS"/>
          <w:sz w:val="24"/>
          <w:szCs w:val="24"/>
        </w:rPr>
        <w:t>в</w:t>
      </w:r>
      <w:r w:rsidRPr="00C00F2D">
        <w:rPr>
          <w:rStyle w:val="2"/>
          <w:sz w:val="24"/>
          <w:szCs w:val="24"/>
        </w:rPr>
        <w:t xml:space="preserve"> случае переданных полномочий по </w:t>
      </w:r>
      <w:r w:rsidR="003921E0" w:rsidRPr="00C00F2D">
        <w:rPr>
          <w:rFonts w:ascii="Times New Roman" w:hAnsi="Times New Roman"/>
          <w:sz w:val="24"/>
          <w:szCs w:val="24"/>
        </w:rPr>
        <w:t>приему и обработке документов, пред</w:t>
      </w:r>
      <w:r w:rsidR="00234E02" w:rsidRPr="00C00F2D">
        <w:rPr>
          <w:rFonts w:ascii="Times New Roman" w:hAnsi="Times New Roman"/>
          <w:sz w:val="24"/>
          <w:szCs w:val="24"/>
        </w:rPr>
        <w:t>о</w:t>
      </w:r>
      <w:r w:rsidR="003921E0" w:rsidRPr="00C00F2D">
        <w:rPr>
          <w:rFonts w:ascii="Times New Roman" w:hAnsi="Times New Roman"/>
          <w:sz w:val="24"/>
          <w:szCs w:val="24"/>
        </w:rPr>
        <w:t>ставленных для получения муниципальной услуги</w:t>
      </w:r>
      <w:r w:rsidR="00234E02" w:rsidRPr="00C00F2D">
        <w:rPr>
          <w:rFonts w:ascii="Times New Roman" w:hAnsi="Times New Roman"/>
          <w:sz w:val="24"/>
          <w:szCs w:val="24"/>
        </w:rPr>
        <w:t>,</w:t>
      </w:r>
      <w:r w:rsidR="003921E0" w:rsidRPr="00C00F2D">
        <w:rPr>
          <w:rFonts w:ascii="Times New Roman" w:hAnsi="Times New Roman"/>
          <w:sz w:val="24"/>
          <w:szCs w:val="24"/>
        </w:rPr>
        <w:t xml:space="preserve"> и выдач</w:t>
      </w:r>
      <w:r w:rsidR="00234E02" w:rsidRPr="00C00F2D">
        <w:rPr>
          <w:rFonts w:ascii="Times New Roman" w:hAnsi="Times New Roman"/>
          <w:sz w:val="24"/>
          <w:szCs w:val="24"/>
        </w:rPr>
        <w:t>е</w:t>
      </w:r>
      <w:r w:rsidR="003921E0" w:rsidRPr="00C00F2D">
        <w:rPr>
          <w:rFonts w:ascii="Times New Roman" w:hAnsi="Times New Roman"/>
          <w:sz w:val="24"/>
          <w:szCs w:val="24"/>
        </w:rPr>
        <w:t xml:space="preserve"> документов, полученных от органа местного самоуправления, по результатам рассмотрения предоставленных заявителем документов</w:t>
      </w:r>
      <w:r w:rsidRPr="00C00F2D">
        <w:rPr>
          <w:rStyle w:val="2"/>
          <w:sz w:val="24"/>
          <w:szCs w:val="24"/>
        </w:rPr>
        <w:t xml:space="preserve">, в соответствии с утвержденными нормативными правовыми актами. </w:t>
      </w:r>
      <w:proofErr w:type="gramEnd"/>
    </w:p>
    <w:p w:rsidR="00C646F4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16. Взаимодействие уполномоченных лиц </w:t>
      </w:r>
      <w:r w:rsidR="00391241" w:rsidRPr="00C00F2D">
        <w:rPr>
          <w:rStyle w:val="31"/>
          <w:rFonts w:ascii="Times New Roman" w:hAnsi="Times New Roman"/>
          <w:sz w:val="24"/>
          <w:szCs w:val="24"/>
        </w:rPr>
        <w:t>МОУО</w:t>
      </w:r>
      <w:r w:rsidR="00180603" w:rsidRPr="00C00F2D">
        <w:rPr>
          <w:rStyle w:val="31"/>
          <w:rFonts w:ascii="Times New Roman" w:hAnsi="Times New Roman"/>
          <w:sz w:val="24"/>
          <w:szCs w:val="24"/>
        </w:rPr>
        <w:t xml:space="preserve"> и</w:t>
      </w:r>
      <w:r w:rsidRPr="00C00F2D">
        <w:rPr>
          <w:rFonts w:ascii="Times New Roman" w:hAnsi="Times New Roman"/>
          <w:sz w:val="24"/>
          <w:szCs w:val="24"/>
        </w:rPr>
        <w:t xml:space="preserve"> организаций, участвующих в предоставлении муниципальной услуги, в ходе исполнения административных процедур дополнительно регулируется соглашением либо иными нормативными правовыми актами.</w:t>
      </w:r>
    </w:p>
    <w:p w:rsidR="00C646F4" w:rsidRPr="00C00F2D" w:rsidRDefault="00C646F4">
      <w:pPr>
        <w:pStyle w:val="32"/>
        <w:keepNext/>
        <w:keepLines/>
        <w:shd w:val="clear" w:color="auto" w:fill="auto"/>
        <w:tabs>
          <w:tab w:val="left" w:leader="underscore" w:pos="4911"/>
        </w:tabs>
        <w:spacing w:line="240" w:lineRule="auto"/>
        <w:ind w:firstLine="709"/>
        <w:outlineLvl w:val="9"/>
        <w:rPr>
          <w:rStyle w:val="2"/>
          <w:spacing w:val="0"/>
          <w:sz w:val="24"/>
          <w:szCs w:val="24"/>
        </w:rPr>
      </w:pPr>
    </w:p>
    <w:p w:rsidR="003B5FDE" w:rsidRPr="00C00F2D" w:rsidRDefault="003B5FDE">
      <w:pPr>
        <w:pStyle w:val="32"/>
        <w:keepNext/>
        <w:keepLines/>
        <w:shd w:val="clear" w:color="auto" w:fill="auto"/>
        <w:tabs>
          <w:tab w:val="left" w:leader="underscore" w:pos="4911"/>
        </w:tabs>
        <w:spacing w:line="240" w:lineRule="auto"/>
        <w:ind w:firstLine="709"/>
        <w:outlineLvl w:val="9"/>
        <w:rPr>
          <w:rStyle w:val="2"/>
          <w:spacing w:val="0"/>
          <w:sz w:val="24"/>
          <w:szCs w:val="24"/>
        </w:rPr>
      </w:pPr>
    </w:p>
    <w:p w:rsidR="00C646F4" w:rsidRPr="00C00F2D" w:rsidRDefault="00C646F4">
      <w:pPr>
        <w:pStyle w:val="ConsPlusNormal"/>
        <w:tabs>
          <w:tab w:val="left" w:pos="709"/>
        </w:tabs>
        <w:ind w:firstLine="709"/>
        <w:jc w:val="center"/>
        <w:rPr>
          <w:rStyle w:val="2"/>
          <w:b/>
          <w:sz w:val="24"/>
          <w:szCs w:val="24"/>
        </w:rPr>
      </w:pPr>
      <w:r w:rsidRPr="00C00F2D">
        <w:rPr>
          <w:rStyle w:val="2"/>
          <w:b/>
          <w:sz w:val="24"/>
          <w:szCs w:val="24"/>
        </w:rPr>
        <w:t>Результат предоставления муниципальной услуги</w:t>
      </w:r>
    </w:p>
    <w:p w:rsidR="00762F70" w:rsidRPr="00C00F2D" w:rsidRDefault="00762F70">
      <w:pPr>
        <w:pStyle w:val="ConsPlusNormal"/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C646F4">
      <w:pPr>
        <w:pStyle w:val="21"/>
        <w:shd w:val="clear" w:color="auto" w:fill="auto"/>
        <w:tabs>
          <w:tab w:val="left" w:pos="1366"/>
        </w:tabs>
        <w:spacing w:before="0" w:line="240" w:lineRule="auto"/>
        <w:ind w:firstLine="709"/>
        <w:jc w:val="both"/>
        <w:rPr>
          <w:rStyle w:val="2"/>
          <w:rFonts w:cs="Arial"/>
          <w:sz w:val="24"/>
          <w:szCs w:val="24"/>
          <w:lang w:eastAsia="ru-RU"/>
        </w:rPr>
      </w:pPr>
      <w:r w:rsidRPr="00C00F2D">
        <w:rPr>
          <w:rStyle w:val="2"/>
          <w:sz w:val="24"/>
          <w:szCs w:val="24"/>
        </w:rPr>
        <w:t xml:space="preserve">17. </w:t>
      </w:r>
      <w:r w:rsidR="00645CAF" w:rsidRPr="00C00F2D">
        <w:rPr>
          <w:rStyle w:val="2"/>
          <w:sz w:val="24"/>
          <w:szCs w:val="24"/>
        </w:rPr>
        <w:t>Результат м</w:t>
      </w:r>
      <w:r w:rsidRPr="00C00F2D">
        <w:rPr>
          <w:rStyle w:val="2"/>
          <w:sz w:val="24"/>
          <w:szCs w:val="24"/>
        </w:rPr>
        <w:t>униципальн</w:t>
      </w:r>
      <w:r w:rsidR="00645CAF" w:rsidRPr="00C00F2D">
        <w:rPr>
          <w:rStyle w:val="2"/>
          <w:sz w:val="24"/>
          <w:szCs w:val="24"/>
        </w:rPr>
        <w:t>ой</w:t>
      </w:r>
      <w:r w:rsidRPr="00C00F2D">
        <w:rPr>
          <w:rStyle w:val="2"/>
          <w:sz w:val="24"/>
          <w:szCs w:val="24"/>
        </w:rPr>
        <w:t xml:space="preserve"> услуг</w:t>
      </w:r>
      <w:r w:rsidR="00645CAF" w:rsidRPr="00C00F2D">
        <w:rPr>
          <w:rStyle w:val="2"/>
          <w:sz w:val="24"/>
          <w:szCs w:val="24"/>
        </w:rPr>
        <w:t>и</w:t>
      </w:r>
      <w:r w:rsidRPr="00C00F2D">
        <w:rPr>
          <w:rStyle w:val="2"/>
          <w:sz w:val="24"/>
          <w:szCs w:val="24"/>
        </w:rPr>
        <w:t xml:space="preserve"> предоставляется при личном присутствии заявителя </w:t>
      </w:r>
      <w:r w:rsidR="00645CAF" w:rsidRPr="00C00F2D">
        <w:rPr>
          <w:rStyle w:val="2"/>
          <w:sz w:val="24"/>
          <w:szCs w:val="24"/>
        </w:rPr>
        <w:t>(</w:t>
      </w:r>
      <w:r w:rsidRPr="00C00F2D">
        <w:rPr>
          <w:rStyle w:val="2"/>
          <w:sz w:val="24"/>
          <w:szCs w:val="24"/>
        </w:rPr>
        <w:t>очная форма</w:t>
      </w:r>
      <w:r w:rsidR="00645CAF" w:rsidRPr="00C00F2D">
        <w:rPr>
          <w:rStyle w:val="2"/>
          <w:sz w:val="24"/>
          <w:szCs w:val="24"/>
        </w:rPr>
        <w:t>)</w:t>
      </w:r>
      <w:r w:rsidRPr="00C00F2D">
        <w:rPr>
          <w:rStyle w:val="2"/>
          <w:sz w:val="24"/>
          <w:szCs w:val="24"/>
        </w:rPr>
        <w:t xml:space="preserve"> либо без личного присутствия заявителя </w:t>
      </w:r>
      <w:r w:rsidR="0033118C" w:rsidRPr="00C00F2D">
        <w:rPr>
          <w:rStyle w:val="2"/>
          <w:sz w:val="24"/>
          <w:szCs w:val="24"/>
        </w:rPr>
        <w:t>–</w:t>
      </w:r>
      <w:r w:rsidR="00EA787D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>через Портал</w:t>
      </w:r>
      <w:r w:rsidR="008B5D41" w:rsidRPr="00C00F2D">
        <w:rPr>
          <w:rStyle w:val="2"/>
          <w:sz w:val="24"/>
          <w:szCs w:val="24"/>
        </w:rPr>
        <w:t xml:space="preserve"> (</w:t>
      </w:r>
      <w:r w:rsidR="002A3055" w:rsidRPr="00C00F2D">
        <w:rPr>
          <w:rStyle w:val="2"/>
          <w:sz w:val="24"/>
          <w:szCs w:val="24"/>
        </w:rPr>
        <w:t>Региональный портал</w:t>
      </w:r>
      <w:r w:rsidR="008B5D41" w:rsidRPr="00C00F2D">
        <w:rPr>
          <w:rStyle w:val="2"/>
          <w:sz w:val="24"/>
          <w:szCs w:val="24"/>
        </w:rPr>
        <w:t>)</w:t>
      </w:r>
      <w:r w:rsidRPr="00C00F2D">
        <w:rPr>
          <w:rStyle w:val="2"/>
          <w:sz w:val="24"/>
          <w:szCs w:val="24"/>
        </w:rPr>
        <w:t>.</w:t>
      </w:r>
    </w:p>
    <w:p w:rsidR="00C646F4" w:rsidRPr="00C00F2D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18. Результатами предоставления муниципальной услуги являются:</w:t>
      </w:r>
    </w:p>
    <w:p w:rsidR="00391241" w:rsidRPr="00C00F2D" w:rsidRDefault="00C646F4">
      <w:pPr>
        <w:pStyle w:val="21"/>
        <w:shd w:val="clear" w:color="auto" w:fill="auto"/>
        <w:tabs>
          <w:tab w:val="left" w:pos="992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- постановка ребенка на учет для зачисления в ДОО или для перевода в другую </w:t>
      </w:r>
      <w:r w:rsidR="007A79E2" w:rsidRPr="00C00F2D">
        <w:rPr>
          <w:rStyle w:val="2"/>
          <w:sz w:val="24"/>
          <w:szCs w:val="24"/>
        </w:rPr>
        <w:t>ДОО</w:t>
      </w:r>
      <w:r w:rsidRPr="00C00F2D">
        <w:rPr>
          <w:rStyle w:val="2"/>
          <w:sz w:val="24"/>
          <w:szCs w:val="24"/>
        </w:rPr>
        <w:t xml:space="preserve">, осуществляющую образовательную деятельность по образовательным программам </w:t>
      </w:r>
      <w:proofErr w:type="gramStart"/>
      <w:r w:rsidRPr="00C00F2D">
        <w:rPr>
          <w:rStyle w:val="2"/>
          <w:sz w:val="24"/>
          <w:szCs w:val="24"/>
        </w:rPr>
        <w:t>соответствующих</w:t>
      </w:r>
      <w:proofErr w:type="gramEnd"/>
      <w:r w:rsidRPr="00C00F2D">
        <w:rPr>
          <w:rStyle w:val="2"/>
          <w:sz w:val="24"/>
          <w:szCs w:val="24"/>
        </w:rPr>
        <w:t xml:space="preserve"> уровня и направленности;</w:t>
      </w:r>
    </w:p>
    <w:p w:rsidR="00C646F4" w:rsidRPr="00C00F2D" w:rsidRDefault="00C646F4">
      <w:pPr>
        <w:pStyle w:val="21"/>
        <w:shd w:val="clear" w:color="auto" w:fill="auto"/>
        <w:tabs>
          <w:tab w:val="left" w:pos="992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- выдача направления для зачисления ребенка в ДОО;</w:t>
      </w:r>
    </w:p>
    <w:p w:rsidR="00C646F4" w:rsidRPr="00C00F2D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мотивированный отказ.</w:t>
      </w:r>
    </w:p>
    <w:p w:rsidR="0091419B" w:rsidRPr="00C00F2D" w:rsidRDefault="00C646F4" w:rsidP="00102CEF">
      <w:pPr>
        <w:widowControl w:val="0"/>
        <w:tabs>
          <w:tab w:val="left" w:pos="889"/>
        </w:tabs>
        <w:spacing w:after="0" w:line="240" w:lineRule="auto"/>
        <w:ind w:firstLine="709"/>
        <w:jc w:val="both"/>
        <w:rPr>
          <w:rStyle w:val="2"/>
          <w:sz w:val="24"/>
          <w:szCs w:val="24"/>
          <w:lang w:eastAsia="ru-RU"/>
        </w:rPr>
      </w:pPr>
      <w:r w:rsidRPr="00C00F2D">
        <w:rPr>
          <w:rStyle w:val="2"/>
          <w:sz w:val="24"/>
          <w:szCs w:val="24"/>
        </w:rPr>
        <w:t xml:space="preserve">19. Выдача заявителю уведомления </w:t>
      </w:r>
      <w:r w:rsidR="001C1B36" w:rsidRPr="00C00F2D">
        <w:rPr>
          <w:rStyle w:val="2"/>
          <w:sz w:val="24"/>
          <w:szCs w:val="24"/>
        </w:rPr>
        <w:t xml:space="preserve">или мотивированного отказа </w:t>
      </w:r>
      <w:r w:rsidRPr="00C00F2D">
        <w:rPr>
          <w:rStyle w:val="2"/>
          <w:sz w:val="24"/>
          <w:szCs w:val="24"/>
        </w:rPr>
        <w:t xml:space="preserve">о постановке ребенка на учет для зачисления в </w:t>
      </w:r>
      <w:r w:rsidR="00F7592D" w:rsidRPr="00C00F2D">
        <w:rPr>
          <w:rStyle w:val="2"/>
          <w:sz w:val="24"/>
          <w:szCs w:val="24"/>
        </w:rPr>
        <w:t>образовательную организацию, осуществляющую деятельность по программе дошкольного образования</w:t>
      </w:r>
      <w:r w:rsidR="000332DC" w:rsidRPr="00C00F2D">
        <w:rPr>
          <w:rStyle w:val="2"/>
          <w:sz w:val="24"/>
          <w:szCs w:val="24"/>
        </w:rPr>
        <w:t>;</w:t>
      </w:r>
      <w:r w:rsidR="00EA787D" w:rsidRPr="00C00F2D">
        <w:rPr>
          <w:rStyle w:val="2"/>
          <w:sz w:val="24"/>
          <w:szCs w:val="24"/>
        </w:rPr>
        <w:t xml:space="preserve"> </w:t>
      </w:r>
      <w:r w:rsidR="000332DC" w:rsidRPr="00C00F2D">
        <w:rPr>
          <w:rFonts w:ascii="Times New Roman" w:hAnsi="Times New Roman"/>
          <w:sz w:val="24"/>
          <w:szCs w:val="24"/>
        </w:rPr>
        <w:t>уведомления о постановке ребенка на учет</w:t>
      </w:r>
      <w:r w:rsidR="00EA787D" w:rsidRPr="00C00F2D">
        <w:rPr>
          <w:rFonts w:ascii="Times New Roman" w:hAnsi="Times New Roman"/>
          <w:sz w:val="24"/>
          <w:szCs w:val="24"/>
        </w:rPr>
        <w:t xml:space="preserve"> </w:t>
      </w:r>
      <w:r w:rsidR="000332DC" w:rsidRPr="00C00F2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для осуществления перевода в другую организацию, осуществляющую образовательную деятельность по образовательным программам </w:t>
      </w:r>
      <w:proofErr w:type="gramStart"/>
      <w:r w:rsidR="000332DC" w:rsidRPr="00C00F2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соответствующих</w:t>
      </w:r>
      <w:proofErr w:type="gramEnd"/>
      <w:r w:rsidR="000332DC" w:rsidRPr="00C00F2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уровня и направленности; </w:t>
      </w:r>
      <w:r w:rsidR="000332DC" w:rsidRPr="00C00F2D">
        <w:rPr>
          <w:rFonts w:ascii="Times New Roman" w:hAnsi="Times New Roman"/>
          <w:sz w:val="24"/>
          <w:szCs w:val="24"/>
        </w:rPr>
        <w:t>уведомления о внесении изменений в ранее поданное заявление о постановке ребенка на учет для зачисления в образовательную организацию,</w:t>
      </w:r>
      <w:r w:rsidR="000332DC" w:rsidRPr="00C00F2D">
        <w:rPr>
          <w:rFonts w:ascii="Times New Roman" w:hAnsi="Times New Roman"/>
          <w:bCs/>
          <w:sz w:val="24"/>
          <w:szCs w:val="24"/>
        </w:rPr>
        <w:t xml:space="preserve"> осуществляющую деятельность по образовательной программе дошкольного образования, </w:t>
      </w:r>
      <w:r w:rsidR="000332DC" w:rsidRPr="00C00F2D">
        <w:rPr>
          <w:rFonts w:ascii="Times New Roman" w:hAnsi="Times New Roman"/>
          <w:sz w:val="24"/>
          <w:szCs w:val="24"/>
        </w:rPr>
        <w:t xml:space="preserve">и отмене ранее выданного уведомления; </w:t>
      </w:r>
      <w:r w:rsidRPr="00C00F2D">
        <w:rPr>
          <w:rStyle w:val="2"/>
          <w:sz w:val="24"/>
          <w:szCs w:val="24"/>
        </w:rPr>
        <w:t xml:space="preserve">направления для зачисления ребенка в </w:t>
      </w:r>
      <w:r w:rsidR="00F7592D" w:rsidRPr="00C00F2D">
        <w:rPr>
          <w:rStyle w:val="2"/>
          <w:sz w:val="24"/>
          <w:szCs w:val="24"/>
        </w:rPr>
        <w:t>образовательную организацию, осуществляющую деятельность по программе дошкольного образования</w:t>
      </w:r>
      <w:r w:rsidR="000332DC" w:rsidRPr="00C00F2D">
        <w:rPr>
          <w:rStyle w:val="2"/>
          <w:sz w:val="24"/>
          <w:szCs w:val="24"/>
        </w:rPr>
        <w:t xml:space="preserve">; </w:t>
      </w:r>
      <w:proofErr w:type="gramStart"/>
      <w:r w:rsidR="000332DC" w:rsidRPr="00C00F2D">
        <w:rPr>
          <w:rFonts w:ascii="Times New Roman" w:hAnsi="Times New Roman"/>
          <w:sz w:val="24"/>
          <w:szCs w:val="24"/>
          <w:lang w:eastAsia="ru-RU"/>
        </w:rPr>
        <w:t xml:space="preserve">уведомление о наличии свободных мест для осуществления перевода </w:t>
      </w:r>
      <w:r w:rsidR="000332DC" w:rsidRPr="00C00F2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="001C1B36" w:rsidRPr="00C00F2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;</w:t>
      </w:r>
      <w:r w:rsidRPr="00C00F2D">
        <w:rPr>
          <w:rStyle w:val="2"/>
          <w:sz w:val="24"/>
          <w:szCs w:val="24"/>
        </w:rPr>
        <w:t xml:space="preserve"> мотивированного отказа</w:t>
      </w:r>
      <w:r w:rsidR="001C1B36" w:rsidRPr="00C00F2D">
        <w:rPr>
          <w:rFonts w:ascii="Times New Roman" w:hAnsi="Times New Roman"/>
          <w:sz w:val="24"/>
          <w:szCs w:val="24"/>
        </w:rPr>
        <w:t>в предоставлении муниципальной услуги в обозначенной в заявлении образовательной организации, осуществляющей деятельность по образовательн</w:t>
      </w:r>
      <w:r w:rsidR="00F7592D" w:rsidRPr="00C00F2D">
        <w:rPr>
          <w:rFonts w:ascii="Times New Roman" w:hAnsi="Times New Roman"/>
          <w:sz w:val="24"/>
          <w:szCs w:val="24"/>
        </w:rPr>
        <w:t>ой</w:t>
      </w:r>
      <w:r w:rsidR="001C1B36" w:rsidRPr="00C00F2D">
        <w:rPr>
          <w:rFonts w:ascii="Times New Roman" w:hAnsi="Times New Roman"/>
          <w:sz w:val="24"/>
          <w:szCs w:val="24"/>
        </w:rPr>
        <w:t xml:space="preserve"> программ</w:t>
      </w:r>
      <w:r w:rsidR="00F7592D" w:rsidRPr="00C00F2D">
        <w:rPr>
          <w:rFonts w:ascii="Times New Roman" w:hAnsi="Times New Roman"/>
          <w:sz w:val="24"/>
          <w:szCs w:val="24"/>
        </w:rPr>
        <w:t>е</w:t>
      </w:r>
      <w:r w:rsidR="001C1B36" w:rsidRPr="00C00F2D">
        <w:rPr>
          <w:rFonts w:ascii="Times New Roman" w:hAnsi="Times New Roman"/>
          <w:sz w:val="24"/>
          <w:szCs w:val="24"/>
        </w:rPr>
        <w:t xml:space="preserve"> дошкольного образования</w:t>
      </w:r>
      <w:r w:rsidR="00F7592D" w:rsidRPr="00C00F2D">
        <w:rPr>
          <w:rFonts w:ascii="Times New Roman" w:hAnsi="Times New Roman"/>
          <w:sz w:val="24"/>
          <w:szCs w:val="24"/>
        </w:rPr>
        <w:t>,</w:t>
      </w:r>
      <w:r w:rsidRPr="00C00F2D">
        <w:rPr>
          <w:rStyle w:val="2"/>
          <w:sz w:val="24"/>
          <w:szCs w:val="24"/>
        </w:rPr>
        <w:t xml:space="preserve"> осуществляется:</w:t>
      </w:r>
      <w:proofErr w:type="gramEnd"/>
    </w:p>
    <w:p w:rsidR="00C646F4" w:rsidRPr="00C00F2D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eastAsia="Calibri" w:cs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>- через функционал личного кабинета:</w:t>
      </w:r>
    </w:p>
    <w:p w:rsidR="00C646F4" w:rsidRPr="00C00F2D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а) в случае подачи заявления в электронном виде через Портал</w:t>
      </w:r>
      <w:r w:rsidR="00EA787D" w:rsidRPr="00C00F2D">
        <w:rPr>
          <w:rStyle w:val="2"/>
          <w:sz w:val="24"/>
          <w:szCs w:val="24"/>
        </w:rPr>
        <w:t xml:space="preserve"> </w:t>
      </w:r>
      <w:r w:rsidR="007B0D86" w:rsidRPr="00C00F2D">
        <w:rPr>
          <w:rStyle w:val="2"/>
          <w:sz w:val="24"/>
          <w:szCs w:val="24"/>
        </w:rPr>
        <w:t>(</w:t>
      </w:r>
      <w:r w:rsidR="00193CC7" w:rsidRPr="00C00F2D">
        <w:rPr>
          <w:rStyle w:val="2"/>
          <w:sz w:val="24"/>
          <w:szCs w:val="24"/>
        </w:rPr>
        <w:t>Региональный портал</w:t>
      </w:r>
      <w:r w:rsidR="007B0D86" w:rsidRPr="00C00F2D">
        <w:rPr>
          <w:rStyle w:val="2"/>
          <w:sz w:val="24"/>
          <w:szCs w:val="24"/>
        </w:rPr>
        <w:t>)</w:t>
      </w:r>
      <w:r w:rsidR="00183BDD" w:rsidRPr="00C00F2D">
        <w:rPr>
          <w:rStyle w:val="2"/>
          <w:sz w:val="24"/>
          <w:szCs w:val="24"/>
        </w:rPr>
        <w:t>;</w:t>
      </w:r>
    </w:p>
    <w:p w:rsidR="00C646F4" w:rsidRPr="00C00F2D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б) по желанию заявителя;</w:t>
      </w:r>
    </w:p>
    <w:p w:rsidR="00C646F4" w:rsidRPr="00C00F2D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lastRenderedPageBreak/>
        <w:t>- лично заявителю:</w:t>
      </w:r>
    </w:p>
    <w:p w:rsidR="00C646F4" w:rsidRPr="00C00F2D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а) в случае обращения заявителя за предоставлением услуги в </w:t>
      </w:r>
      <w:r w:rsidR="00183BDD" w:rsidRPr="00C00F2D">
        <w:rPr>
          <w:rStyle w:val="2"/>
          <w:sz w:val="24"/>
          <w:szCs w:val="24"/>
        </w:rPr>
        <w:t>МОУО</w:t>
      </w:r>
      <w:r w:rsidR="00EA787D" w:rsidRPr="00C00F2D">
        <w:rPr>
          <w:rStyle w:val="2"/>
          <w:sz w:val="24"/>
          <w:szCs w:val="24"/>
        </w:rPr>
        <w:t xml:space="preserve"> </w:t>
      </w:r>
      <w:r w:rsidR="00954FF7" w:rsidRPr="00C00F2D">
        <w:rPr>
          <w:rStyle w:val="2"/>
          <w:sz w:val="24"/>
          <w:szCs w:val="24"/>
        </w:rPr>
        <w:t>и</w:t>
      </w:r>
      <w:r w:rsidR="008E4454" w:rsidRPr="00C00F2D">
        <w:rPr>
          <w:rStyle w:val="2"/>
          <w:sz w:val="24"/>
          <w:szCs w:val="24"/>
        </w:rPr>
        <w:t xml:space="preserve">ли в </w:t>
      </w:r>
      <w:r w:rsidRPr="00C00F2D">
        <w:rPr>
          <w:sz w:val="24"/>
          <w:szCs w:val="24"/>
        </w:rPr>
        <w:t>организации, участвующие в предоставлении муниципальной услуги</w:t>
      </w:r>
      <w:r w:rsidRPr="00C00F2D">
        <w:rPr>
          <w:rStyle w:val="2"/>
          <w:sz w:val="24"/>
          <w:szCs w:val="24"/>
        </w:rPr>
        <w:t>;</w:t>
      </w:r>
    </w:p>
    <w:p w:rsidR="00C646F4" w:rsidRPr="00C00F2D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б) по желанию заявителя</w:t>
      </w:r>
      <w:r w:rsidR="00954FF7" w:rsidRPr="00C00F2D">
        <w:rPr>
          <w:rStyle w:val="2"/>
          <w:sz w:val="24"/>
          <w:szCs w:val="24"/>
        </w:rPr>
        <w:t>.</w:t>
      </w:r>
    </w:p>
    <w:p w:rsidR="00C646F4" w:rsidRPr="00C00F2D" w:rsidRDefault="007922D3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eastAsia="Calibri" w:cs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20. </w:t>
      </w:r>
      <w:r w:rsidR="00C646F4" w:rsidRPr="00C00F2D">
        <w:rPr>
          <w:rStyle w:val="2"/>
          <w:sz w:val="24"/>
          <w:szCs w:val="24"/>
        </w:rPr>
        <w:t>Результат предоставления муниципальной услуги направляется заявителю с использованием Портала</w:t>
      </w:r>
      <w:r w:rsidR="00EA787D" w:rsidRPr="00C00F2D">
        <w:rPr>
          <w:rStyle w:val="2"/>
          <w:sz w:val="24"/>
          <w:szCs w:val="24"/>
        </w:rPr>
        <w:t xml:space="preserve"> </w:t>
      </w:r>
      <w:r w:rsidR="007B0D86" w:rsidRPr="00C00F2D">
        <w:rPr>
          <w:rStyle w:val="2"/>
          <w:sz w:val="24"/>
          <w:szCs w:val="24"/>
        </w:rPr>
        <w:t>(</w:t>
      </w:r>
      <w:r w:rsidR="00193CC7" w:rsidRPr="00C00F2D">
        <w:rPr>
          <w:rStyle w:val="2"/>
          <w:sz w:val="24"/>
          <w:szCs w:val="24"/>
        </w:rPr>
        <w:t>Регионального портала</w:t>
      </w:r>
      <w:r w:rsidR="007B0D86" w:rsidRPr="00C00F2D">
        <w:rPr>
          <w:rStyle w:val="2"/>
          <w:sz w:val="24"/>
          <w:szCs w:val="24"/>
        </w:rPr>
        <w:t>)</w:t>
      </w:r>
      <w:r w:rsidR="00C646F4" w:rsidRPr="00C00F2D">
        <w:rPr>
          <w:rStyle w:val="2"/>
          <w:sz w:val="24"/>
          <w:szCs w:val="24"/>
        </w:rPr>
        <w:t xml:space="preserve"> в форме электронного документа, подписанного уполномоченным должностным лицом с использованием усиленной квалифицированной электронной подписи, в остальных случаях </w:t>
      </w:r>
      <w:r w:rsidR="000E0C0F" w:rsidRPr="00C00F2D">
        <w:rPr>
          <w:rStyle w:val="2"/>
          <w:sz w:val="24"/>
          <w:szCs w:val="24"/>
        </w:rPr>
        <w:t xml:space="preserve">– </w:t>
      </w:r>
      <w:r w:rsidR="00C646F4" w:rsidRPr="00C00F2D">
        <w:rPr>
          <w:rStyle w:val="2"/>
          <w:sz w:val="24"/>
          <w:szCs w:val="24"/>
        </w:rPr>
        <w:t>в виде документа на бумажном носителе.</w:t>
      </w:r>
    </w:p>
    <w:p w:rsidR="00C646F4" w:rsidRPr="00C00F2D" w:rsidRDefault="00B8107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Заявителю предоставляется возможность сохранения электронного документа, являющегося результатом предоставления услуги и подписанного</w:t>
      </w:r>
      <w:r w:rsidR="00EA787D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 xml:space="preserve">уполномоченным должностным лицом с использованием усиленной квалифицированной </w:t>
      </w:r>
      <w:r w:rsidR="00FC58AF" w:rsidRPr="00C00F2D">
        <w:rPr>
          <w:rStyle w:val="2"/>
          <w:sz w:val="24"/>
          <w:szCs w:val="24"/>
        </w:rPr>
        <w:t>электронной подписи</w:t>
      </w:r>
      <w:r w:rsidRPr="00C00F2D">
        <w:rPr>
          <w:rStyle w:val="2"/>
          <w:sz w:val="24"/>
          <w:szCs w:val="24"/>
        </w:rPr>
        <w:t>, на своих технических средствах, а также возможность</w:t>
      </w:r>
      <w:r w:rsidR="00EA787D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>направления такого электронного документа в иные органы (организации).</w:t>
      </w:r>
    </w:p>
    <w:p w:rsidR="00B81074" w:rsidRPr="00C00F2D" w:rsidRDefault="00B8107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4"/>
          <w:szCs w:val="24"/>
        </w:rPr>
      </w:pPr>
    </w:p>
    <w:p w:rsidR="00762F70" w:rsidRPr="00C00F2D" w:rsidRDefault="00762F70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4"/>
          <w:szCs w:val="24"/>
        </w:rPr>
      </w:pPr>
    </w:p>
    <w:p w:rsidR="00C646F4" w:rsidRPr="00C00F2D" w:rsidRDefault="00180603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Перечень нормативных правовых актов, регулирующих отношения, возникающие в связи с предоставлением муниципальной услуги, с указанием их реквизитов и источников официального опубликования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C646F4">
      <w:pPr>
        <w:pStyle w:val="21"/>
        <w:shd w:val="clear" w:color="auto" w:fill="auto"/>
        <w:tabs>
          <w:tab w:val="left" w:pos="1219"/>
        </w:tabs>
        <w:spacing w:before="0" w:line="240" w:lineRule="auto"/>
        <w:ind w:firstLine="709"/>
        <w:jc w:val="both"/>
        <w:rPr>
          <w:rStyle w:val="2"/>
          <w:rFonts w:cs="Arial"/>
          <w:sz w:val="24"/>
          <w:szCs w:val="24"/>
          <w:lang w:eastAsia="ru-RU"/>
        </w:rPr>
      </w:pPr>
      <w:r w:rsidRPr="00C00F2D">
        <w:rPr>
          <w:rStyle w:val="2"/>
          <w:sz w:val="24"/>
          <w:szCs w:val="24"/>
        </w:rPr>
        <w:t>2</w:t>
      </w:r>
      <w:r w:rsidR="00224921" w:rsidRPr="00C00F2D">
        <w:rPr>
          <w:rStyle w:val="2"/>
          <w:sz w:val="24"/>
          <w:szCs w:val="24"/>
        </w:rPr>
        <w:t>1</w:t>
      </w:r>
      <w:r w:rsidRPr="00C00F2D">
        <w:rPr>
          <w:rStyle w:val="2"/>
          <w:sz w:val="24"/>
          <w:szCs w:val="24"/>
        </w:rPr>
        <w:t>. Перечень нормативных правовых актов, содержащих правовые основания для предоставления муниципальной услуги: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Конституция Российской Федерации;</w:t>
      </w:r>
    </w:p>
    <w:p w:rsidR="00C646F4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- Конвенция о правах ребенка </w:t>
      </w:r>
      <w:r w:rsidR="000E0C0F" w:rsidRPr="00C00F2D">
        <w:rPr>
          <w:rStyle w:val="2"/>
          <w:sz w:val="24"/>
          <w:szCs w:val="24"/>
        </w:rPr>
        <w:t>(</w:t>
      </w:r>
      <w:r w:rsidRPr="00C00F2D">
        <w:rPr>
          <w:rStyle w:val="2"/>
          <w:sz w:val="24"/>
          <w:szCs w:val="24"/>
        </w:rPr>
        <w:t>одобрена Генеральной Ассамблеей ООН 20.11.1989 г.</w:t>
      </w:r>
      <w:r w:rsidR="000E0C0F" w:rsidRPr="00C00F2D">
        <w:rPr>
          <w:rStyle w:val="2"/>
          <w:sz w:val="24"/>
          <w:szCs w:val="24"/>
        </w:rPr>
        <w:t>)</w:t>
      </w:r>
      <w:r w:rsidRPr="00C00F2D">
        <w:rPr>
          <w:rStyle w:val="2"/>
          <w:sz w:val="24"/>
          <w:szCs w:val="24"/>
        </w:rPr>
        <w:t>;</w:t>
      </w:r>
    </w:p>
    <w:p w:rsidR="00EA1D51" w:rsidRPr="00C00F2D" w:rsidRDefault="00EA1D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Закон Российской Федерации от 15.05.1991 № 1244-1 «О социальной защите граждан, подвергшихся воздействию радиации вследствие катастрофы на Чернобыльской АЭС»;</w:t>
      </w:r>
    </w:p>
    <w:p w:rsidR="00EA1D51" w:rsidRPr="00C00F2D" w:rsidRDefault="00EA1D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Федеральный закон от 17.01.1992 № 2202-1 «О прокуратуре Российской Федерации»;</w:t>
      </w:r>
    </w:p>
    <w:p w:rsidR="00EA1D51" w:rsidRPr="00C00F2D" w:rsidRDefault="00EA1D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>- Закон Российской Федерации от 26.06.1992 № 3132-1 «О статусе судей в Российской Федерации»;</w:t>
      </w:r>
    </w:p>
    <w:p w:rsidR="00AF5E35" w:rsidRPr="00C00F2D" w:rsidRDefault="00AF5E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>- Федеральный закон от 27.05.1998 № 76-ФЗ «О статусе военнослужащих»;</w:t>
      </w:r>
    </w:p>
    <w:p w:rsidR="00C646F4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Федеральный закон от 24.07.1998 № 124-ФЗ «Об основных гарантиях прав ребенка в Российской Федерации»;</w:t>
      </w:r>
    </w:p>
    <w:p w:rsidR="001C1B36" w:rsidRPr="00C00F2D" w:rsidRDefault="001C1B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- Федеральный закон от 26.11.1998 № 175-ФЗ «О социальной защите граждан Российской Федерации, подвергшихся воздействию радиации вследствие аварии в 1957 году на производственном объединении «Маяк» и сбросов радиоактивных отходов в реку </w:t>
      </w:r>
      <w:r w:rsidR="000B6B47" w:rsidRPr="00C00F2D">
        <w:rPr>
          <w:rStyle w:val="2"/>
          <w:sz w:val="24"/>
          <w:szCs w:val="24"/>
        </w:rPr>
        <w:t>«</w:t>
      </w:r>
      <w:proofErr w:type="spellStart"/>
      <w:r w:rsidRPr="00C00F2D">
        <w:rPr>
          <w:rStyle w:val="2"/>
          <w:sz w:val="24"/>
          <w:szCs w:val="24"/>
        </w:rPr>
        <w:t>Теча</w:t>
      </w:r>
      <w:proofErr w:type="spellEnd"/>
      <w:r w:rsidRPr="00C00F2D">
        <w:rPr>
          <w:rStyle w:val="2"/>
          <w:sz w:val="24"/>
          <w:szCs w:val="24"/>
        </w:rPr>
        <w:t>»</w:t>
      </w:r>
      <w:r w:rsidR="0005249E" w:rsidRPr="00C00F2D">
        <w:rPr>
          <w:rStyle w:val="2"/>
          <w:sz w:val="24"/>
          <w:szCs w:val="24"/>
        </w:rPr>
        <w:t>;</w:t>
      </w:r>
    </w:p>
    <w:p w:rsidR="00EA1D51" w:rsidRPr="00C00F2D" w:rsidRDefault="00EA1D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>- Федеральный закон от 06.10.2003 №</w:t>
      </w:r>
      <w:r w:rsidR="00EA787D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>131-ФЗ «Об общих принципах организации местного самоуправления в Российской Федерации»;</w:t>
      </w:r>
    </w:p>
    <w:p w:rsidR="00EA1D51" w:rsidRPr="00C00F2D" w:rsidRDefault="00EA1D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Федеральный закон от 27.07.2006 № 152-ФЗ «О персональных данных»;</w:t>
      </w:r>
    </w:p>
    <w:p w:rsidR="00526B3D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B5FDE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Федеральный закон от 28.12.2010 № 403-ФЗ «О Следственном комитете Российской Федерации»;</w:t>
      </w:r>
    </w:p>
    <w:p w:rsidR="00EA787D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Федеральный закон от 07.02.2011 №3-ФЗ «О полиции»;</w:t>
      </w:r>
    </w:p>
    <w:p w:rsidR="00C646F4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>- Федеральный закон от 29.12.2012 №</w:t>
      </w:r>
      <w:r w:rsidR="00EA787D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>273-Ф3 «Об образовании в Российской Федерации»;</w:t>
      </w:r>
    </w:p>
    <w:p w:rsidR="00526B3D" w:rsidRPr="00C00F2D" w:rsidRDefault="002C62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Федеральный закон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Федерации»;</w:t>
      </w:r>
    </w:p>
    <w:p w:rsidR="00C646F4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</w:rPr>
        <w:t>- Указ Президента Российской Федерации от 05.05.1992 № 431 «О мерах по социальной поддержке многодетных семей»;</w:t>
      </w:r>
    </w:p>
    <w:p w:rsidR="00AF5E35" w:rsidRPr="00C00F2D" w:rsidRDefault="00AF5E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>- Указ Президента Российской Федерации от 02.10.1992 № 1157 «О дополнительных мерах государственной поддержки инвалидов»;</w:t>
      </w:r>
    </w:p>
    <w:p w:rsidR="00EA787D" w:rsidRPr="00C00F2D" w:rsidRDefault="000524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lastRenderedPageBreak/>
        <w:t xml:space="preserve">- </w:t>
      </w:r>
      <w:hyperlink r:id="rId13" w:history="1">
        <w:r w:rsidRPr="00C00F2D">
          <w:rPr>
            <w:rStyle w:val="ad"/>
            <w:rFonts w:ascii="Times New Roman" w:hAnsi="Times New Roman"/>
            <w:color w:val="auto"/>
            <w:sz w:val="24"/>
            <w:szCs w:val="24"/>
          </w:rPr>
          <w:t>постановление</w:t>
        </w:r>
      </w:hyperlink>
      <w:r w:rsidRPr="00C00F2D">
        <w:rPr>
          <w:rFonts w:ascii="Times New Roman" w:hAnsi="Times New Roman"/>
          <w:sz w:val="24"/>
          <w:szCs w:val="24"/>
        </w:rPr>
        <w:t xml:space="preserve"> Верховного Совета Российской Федерации от 27.12.1991 № 2123-1 «О распространении действия Закона РСФСР «О социальной защите граждан, подвергшихся воздействию радиации вследствие катастрофы на Чернобыльской АЭС» на граждан из подразделений особого риска»;</w:t>
      </w:r>
    </w:p>
    <w:p w:rsidR="00C646F4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постановление Правительства Российской Федерации от 25.08.1999 №</w:t>
      </w:r>
      <w:r w:rsidR="00F01FD3" w:rsidRPr="00C00F2D">
        <w:rPr>
          <w:rStyle w:val="2"/>
          <w:sz w:val="24"/>
          <w:szCs w:val="24"/>
        </w:rPr>
        <w:t> </w:t>
      </w:r>
      <w:r w:rsidRPr="00C00F2D">
        <w:rPr>
          <w:rStyle w:val="2"/>
          <w:sz w:val="24"/>
          <w:szCs w:val="24"/>
        </w:rPr>
        <w:t>936 «О дополнительных мерах социальной защиты членов семей военнослужащих и сотрудников внутренних дел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обязанностей»;</w:t>
      </w:r>
    </w:p>
    <w:p w:rsidR="00627AFD" w:rsidRPr="00C00F2D" w:rsidRDefault="001806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>- постановление Правительства Российской Федерации от 09.02.2004 №</w:t>
      </w:r>
      <w:r w:rsidR="00DA2A94" w:rsidRPr="00C00F2D">
        <w:rPr>
          <w:rStyle w:val="2"/>
          <w:sz w:val="24"/>
          <w:szCs w:val="24"/>
        </w:rPr>
        <w:t> </w:t>
      </w:r>
      <w:r w:rsidRPr="00C00F2D">
        <w:rPr>
          <w:rStyle w:val="2"/>
          <w:sz w:val="24"/>
          <w:szCs w:val="24"/>
        </w:rPr>
        <w:t>65 «О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Федерации»;</w:t>
      </w:r>
    </w:p>
    <w:p w:rsidR="00C646F4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постановление Правительства Российской Федерации от 12.08.2008 №</w:t>
      </w:r>
      <w:r w:rsidR="00F01FD3" w:rsidRPr="00C00F2D">
        <w:rPr>
          <w:rStyle w:val="2"/>
          <w:sz w:val="24"/>
          <w:szCs w:val="24"/>
        </w:rPr>
        <w:t> </w:t>
      </w:r>
      <w:r w:rsidRPr="00C00F2D">
        <w:rPr>
          <w:rStyle w:val="21pt"/>
          <w:spacing w:val="0"/>
          <w:sz w:val="24"/>
          <w:szCs w:val="24"/>
          <w:lang w:val="ru-RU"/>
        </w:rPr>
        <w:t>587</w:t>
      </w:r>
      <w:r w:rsidRPr="00C00F2D">
        <w:rPr>
          <w:rStyle w:val="2"/>
          <w:sz w:val="24"/>
          <w:szCs w:val="24"/>
        </w:rPr>
        <w:t xml:space="preserve"> «О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Абхазии»;</w:t>
      </w:r>
    </w:p>
    <w:p w:rsidR="00C646F4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постановление Правительства Российской Федерации от 26.03.2016 № 236 «О требованиях к предоставлению в электронной форме государственных и муниципальных услуг»;</w:t>
      </w:r>
    </w:p>
    <w:p w:rsidR="00C646F4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>- распоряжение Правительства Российской Федерации от 17.12.2009 №</w:t>
      </w:r>
      <w:r w:rsidR="007B0D86" w:rsidRPr="00C00F2D">
        <w:rPr>
          <w:rStyle w:val="2"/>
          <w:sz w:val="24"/>
          <w:szCs w:val="24"/>
        </w:rPr>
        <w:t> </w:t>
      </w:r>
      <w:r w:rsidRPr="00C00F2D">
        <w:rPr>
          <w:rStyle w:val="2"/>
          <w:sz w:val="24"/>
          <w:szCs w:val="24"/>
        </w:rPr>
        <w:t>1993-р «Об утверждении сводного перечня первоочередных государственных и муниципальных услуг, предоставляемых в электронном виде»;</w:t>
      </w:r>
    </w:p>
    <w:p w:rsidR="00C646F4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>- распоряжение Правительства Российской Федерации от 25.04.2011 № 729-р «Об утверждении перечня услуг, оказываемых государственными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 муниципальных услуг и предоставляемых в электронной форме»;</w:t>
      </w:r>
    </w:p>
    <w:p w:rsidR="00C646F4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>- приказ Министерства образования и науки Российской Федерации от 30.08.2013 №</w:t>
      </w:r>
      <w:r w:rsidR="007B0D86" w:rsidRPr="00C00F2D">
        <w:rPr>
          <w:rStyle w:val="2"/>
          <w:sz w:val="24"/>
          <w:szCs w:val="24"/>
        </w:rPr>
        <w:t> </w:t>
      </w:r>
      <w:r w:rsidRPr="00C00F2D">
        <w:rPr>
          <w:rStyle w:val="2"/>
          <w:sz w:val="24"/>
          <w:szCs w:val="24"/>
        </w:rPr>
        <w:t>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C646F4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- приказ Министерства образования и науки Российской Федерации от 08.04.2014 № 293 «Об утверждении Порядка приема на </w:t>
      </w:r>
      <w:proofErr w:type="gramStart"/>
      <w:r w:rsidRPr="00C00F2D">
        <w:rPr>
          <w:rStyle w:val="2"/>
          <w:sz w:val="24"/>
          <w:szCs w:val="24"/>
        </w:rPr>
        <w:t>обучение по</w:t>
      </w:r>
      <w:proofErr w:type="gramEnd"/>
      <w:r w:rsidRPr="00C00F2D">
        <w:rPr>
          <w:rStyle w:val="2"/>
          <w:sz w:val="24"/>
          <w:szCs w:val="24"/>
        </w:rPr>
        <w:t xml:space="preserve"> образовательным программам дошкольного образования»;</w:t>
      </w:r>
    </w:p>
    <w:p w:rsidR="00C646F4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</w:rPr>
        <w:t xml:space="preserve">- </w:t>
      </w:r>
      <w:r w:rsidRPr="00C00F2D">
        <w:rPr>
          <w:rFonts w:ascii="Times New Roman" w:hAnsi="Times New Roman"/>
          <w:sz w:val="24"/>
          <w:szCs w:val="24"/>
        </w:rPr>
        <w:t xml:space="preserve">приказ </w:t>
      </w:r>
      <w:r w:rsidRPr="00C00F2D">
        <w:rPr>
          <w:rStyle w:val="2"/>
          <w:sz w:val="24"/>
          <w:szCs w:val="24"/>
        </w:rPr>
        <w:t>Министерства образования и науки Российской Федерации</w:t>
      </w:r>
      <w:r w:rsidR="00EA787D" w:rsidRPr="00C00F2D">
        <w:rPr>
          <w:rStyle w:val="2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от 28.12.2015 №</w:t>
      </w:r>
      <w:r w:rsidR="007B0D86" w:rsidRPr="00C00F2D">
        <w:rPr>
          <w:rFonts w:ascii="Times New Roman" w:hAnsi="Times New Roman"/>
          <w:sz w:val="24"/>
          <w:szCs w:val="24"/>
        </w:rPr>
        <w:t> </w:t>
      </w:r>
      <w:r w:rsidRPr="00C00F2D">
        <w:rPr>
          <w:rFonts w:ascii="Times New Roman" w:hAnsi="Times New Roman"/>
          <w:sz w:val="24"/>
          <w:szCs w:val="24"/>
        </w:rPr>
        <w:t xml:space="preserve">1527 «Об утверждении Порядка и условий осуществления </w:t>
      </w:r>
      <w:proofErr w:type="gramStart"/>
      <w:r w:rsidRPr="00C00F2D">
        <w:rPr>
          <w:rFonts w:ascii="Times New Roman" w:hAnsi="Times New Roman"/>
          <w:sz w:val="24"/>
          <w:szCs w:val="24"/>
        </w:rPr>
        <w:t>перевода</w:t>
      </w:r>
      <w:proofErr w:type="gramEnd"/>
      <w:r w:rsidRPr="00C00F2D">
        <w:rPr>
          <w:rFonts w:ascii="Times New Roman" w:hAnsi="Times New Roman"/>
          <w:sz w:val="24"/>
          <w:szCs w:val="24"/>
        </w:rPr>
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направленности»;</w:t>
      </w:r>
    </w:p>
    <w:p w:rsidR="00C646F4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постановление Правительства Оренбургской области от 14.01.2014 № 5-п «О запуске в промышленную эксплуатацию автоматизированной информационной системы «Государственные (муниципальные) услуги в сфере образования Оренбургской области»;</w:t>
      </w:r>
    </w:p>
    <w:p w:rsidR="00AF5E35" w:rsidRPr="00C00F2D" w:rsidRDefault="00AF5E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постановление Правительства Оренбургской области от 25.01.2016 № 37-п «Об информационной системе оказания государственных и муниципальных услуг Оренбургской области»;</w:t>
      </w:r>
    </w:p>
    <w:p w:rsidR="00C646F4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постановление Правительства Оренбургской области от 15.07.2016 № 525-п «О переводе в электронный вид государственных услуг и типовых муниципальных услуг, предоставляемых в Оренбургской области»;</w:t>
      </w:r>
    </w:p>
    <w:p w:rsidR="00526B3D" w:rsidRPr="00C00F2D" w:rsidRDefault="00AF5E35">
      <w:pPr>
        <w:pStyle w:val="21"/>
        <w:shd w:val="clear" w:color="auto" w:fill="auto"/>
        <w:tabs>
          <w:tab w:val="left" w:pos="910"/>
        </w:tabs>
        <w:spacing w:before="0" w:line="240" w:lineRule="auto"/>
        <w:ind w:firstLine="709"/>
        <w:jc w:val="both"/>
        <w:rPr>
          <w:rStyle w:val="2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  <w:shd w:val="clear" w:color="auto" w:fill="auto"/>
        </w:rPr>
        <w:t xml:space="preserve">- приказ департамента информационных технологий Оренбургской области от </w:t>
      </w:r>
      <w:r w:rsidRPr="00C00F2D">
        <w:rPr>
          <w:rStyle w:val="2"/>
          <w:sz w:val="24"/>
          <w:szCs w:val="24"/>
          <w:shd w:val="clear" w:color="auto" w:fill="auto"/>
        </w:rPr>
        <w:lastRenderedPageBreak/>
        <w:t>18.03.2016 № 12-пр «Об осуществлении процедуры регистрации граждан и активации учетных записей в ЕСИА»;</w:t>
      </w:r>
    </w:p>
    <w:p w:rsidR="00526B3D" w:rsidRPr="00C00F2D" w:rsidRDefault="00C646F4">
      <w:pPr>
        <w:pStyle w:val="21"/>
        <w:shd w:val="clear" w:color="auto" w:fill="auto"/>
        <w:tabs>
          <w:tab w:val="left" w:pos="91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>- приказ департамента информационных технологий Оренбургской области от 11.05.2016 №</w:t>
      </w:r>
      <w:r w:rsidR="007B0D86" w:rsidRPr="00C00F2D">
        <w:rPr>
          <w:sz w:val="24"/>
          <w:szCs w:val="24"/>
        </w:rPr>
        <w:t> </w:t>
      </w:r>
      <w:r w:rsidRPr="00C00F2D">
        <w:rPr>
          <w:sz w:val="24"/>
          <w:szCs w:val="24"/>
        </w:rPr>
        <w:t>19-пр «Об утверждении положения о системе оказания государственных и муниципальных услуг»;</w:t>
      </w:r>
    </w:p>
    <w:p w:rsidR="00C646F4" w:rsidRPr="00C00F2D" w:rsidRDefault="00193CC7">
      <w:pPr>
        <w:pStyle w:val="21"/>
        <w:shd w:val="clear" w:color="auto" w:fill="auto"/>
        <w:tabs>
          <w:tab w:val="left" w:pos="91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 xml:space="preserve">- Устав муниципального образования </w:t>
      </w:r>
      <w:proofErr w:type="spellStart"/>
      <w:r w:rsidR="00EA787D" w:rsidRPr="00C00F2D">
        <w:rPr>
          <w:sz w:val="24"/>
          <w:szCs w:val="24"/>
        </w:rPr>
        <w:t>Кувандыкский</w:t>
      </w:r>
      <w:proofErr w:type="spellEnd"/>
      <w:r w:rsidR="00EA787D" w:rsidRPr="00C00F2D">
        <w:rPr>
          <w:sz w:val="24"/>
          <w:szCs w:val="24"/>
        </w:rPr>
        <w:t xml:space="preserve"> городской округ Оренбургской области</w:t>
      </w:r>
      <w:r w:rsidRPr="00C00F2D">
        <w:rPr>
          <w:sz w:val="24"/>
          <w:szCs w:val="24"/>
        </w:rPr>
        <w:t>;</w:t>
      </w:r>
    </w:p>
    <w:p w:rsidR="00C646F4" w:rsidRPr="00C00F2D" w:rsidRDefault="00C646F4" w:rsidP="00102CEF">
      <w:pPr>
        <w:tabs>
          <w:tab w:val="left" w:pos="709"/>
        </w:tabs>
        <w:spacing w:after="0" w:line="240" w:lineRule="auto"/>
        <w:ind w:firstLine="709"/>
        <w:jc w:val="both"/>
        <w:rPr>
          <w:rStyle w:val="2"/>
          <w:sz w:val="24"/>
          <w:szCs w:val="24"/>
          <w:shd w:val="clear" w:color="auto" w:fill="auto"/>
        </w:rPr>
      </w:pPr>
      <w:r w:rsidRPr="00C00F2D">
        <w:rPr>
          <w:rFonts w:ascii="Times New Roman" w:hAnsi="Times New Roman"/>
          <w:sz w:val="24"/>
          <w:szCs w:val="24"/>
        </w:rPr>
        <w:t>- настоящи</w:t>
      </w:r>
      <w:r w:rsidR="007B5AED" w:rsidRPr="00C00F2D">
        <w:rPr>
          <w:rFonts w:ascii="Times New Roman" w:hAnsi="Times New Roman"/>
          <w:sz w:val="24"/>
          <w:szCs w:val="24"/>
        </w:rPr>
        <w:t>й</w:t>
      </w:r>
      <w:r w:rsidRPr="00C00F2D">
        <w:rPr>
          <w:rFonts w:ascii="Times New Roman" w:hAnsi="Times New Roman"/>
          <w:sz w:val="24"/>
          <w:szCs w:val="24"/>
        </w:rPr>
        <w:t xml:space="preserve"> Административны</w:t>
      </w:r>
      <w:r w:rsidR="007B5AED" w:rsidRPr="00C00F2D">
        <w:rPr>
          <w:rFonts w:ascii="Times New Roman" w:hAnsi="Times New Roman"/>
          <w:sz w:val="24"/>
          <w:szCs w:val="24"/>
        </w:rPr>
        <w:t>й</w:t>
      </w:r>
      <w:r w:rsidRPr="00C00F2D">
        <w:rPr>
          <w:rFonts w:ascii="Times New Roman" w:hAnsi="Times New Roman"/>
          <w:sz w:val="24"/>
          <w:szCs w:val="24"/>
        </w:rPr>
        <w:t xml:space="preserve"> регламент</w:t>
      </w:r>
      <w:r w:rsidR="008E4454" w:rsidRPr="00C00F2D">
        <w:rPr>
          <w:rStyle w:val="2"/>
          <w:sz w:val="24"/>
          <w:szCs w:val="24"/>
        </w:rPr>
        <w:t>.</w:t>
      </w:r>
    </w:p>
    <w:p w:rsidR="00C646F4" w:rsidRPr="00C00F2D" w:rsidRDefault="00C646F4">
      <w:pPr>
        <w:pStyle w:val="21"/>
        <w:shd w:val="clear" w:color="auto" w:fill="auto"/>
        <w:tabs>
          <w:tab w:val="left" w:pos="1493"/>
        </w:tabs>
        <w:spacing w:before="0" w:line="240" w:lineRule="auto"/>
        <w:ind w:firstLine="709"/>
        <w:jc w:val="both"/>
        <w:rPr>
          <w:rStyle w:val="2"/>
          <w:rFonts w:eastAsia="Arial Unicode MS" w:cs="Times New Roman"/>
          <w:sz w:val="24"/>
          <w:szCs w:val="24"/>
          <w:lang w:eastAsia="ru-RU"/>
        </w:rPr>
      </w:pP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заявитель должен предоставить самостоятельно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C646F4">
      <w:pPr>
        <w:pStyle w:val="20"/>
        <w:shd w:val="clear" w:color="auto" w:fill="auto"/>
        <w:tabs>
          <w:tab w:val="left" w:pos="142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2</w:t>
      </w:r>
      <w:r w:rsidR="00224921" w:rsidRPr="00C00F2D">
        <w:rPr>
          <w:rStyle w:val="2"/>
          <w:sz w:val="24"/>
          <w:szCs w:val="24"/>
        </w:rPr>
        <w:t>2</w:t>
      </w:r>
      <w:r w:rsidRPr="00C00F2D">
        <w:rPr>
          <w:rStyle w:val="2"/>
          <w:sz w:val="24"/>
          <w:szCs w:val="24"/>
        </w:rPr>
        <w:t xml:space="preserve">. </w:t>
      </w:r>
      <w:r w:rsidRPr="00C00F2D">
        <w:rPr>
          <w:sz w:val="24"/>
          <w:szCs w:val="24"/>
        </w:rPr>
        <w:t>Для получения муниципальной услуги п</w:t>
      </w:r>
      <w:r w:rsidRPr="00C00F2D">
        <w:rPr>
          <w:rStyle w:val="2"/>
          <w:sz w:val="24"/>
          <w:szCs w:val="24"/>
        </w:rPr>
        <w:t>ри подаче заявления на личном приеме</w:t>
      </w:r>
      <w:r w:rsidRPr="00C00F2D">
        <w:rPr>
          <w:sz w:val="24"/>
          <w:szCs w:val="24"/>
        </w:rPr>
        <w:t xml:space="preserve"> заявитель </w:t>
      </w:r>
      <w:proofErr w:type="gramStart"/>
      <w:r w:rsidRPr="00C00F2D">
        <w:rPr>
          <w:sz w:val="24"/>
          <w:szCs w:val="24"/>
        </w:rPr>
        <w:t>предоставляет следующие документы</w:t>
      </w:r>
      <w:proofErr w:type="gramEnd"/>
      <w:r w:rsidRPr="00C00F2D">
        <w:rPr>
          <w:rStyle w:val="2"/>
          <w:sz w:val="24"/>
          <w:szCs w:val="24"/>
        </w:rPr>
        <w:t>:</w:t>
      </w:r>
    </w:p>
    <w:p w:rsidR="00C646F4" w:rsidRPr="00C00F2D" w:rsidRDefault="00C646F4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заявление</w:t>
      </w:r>
      <w:r w:rsidR="007B5AED" w:rsidRPr="00C00F2D">
        <w:rPr>
          <w:rStyle w:val="2"/>
          <w:sz w:val="24"/>
          <w:szCs w:val="24"/>
        </w:rPr>
        <w:t xml:space="preserve"> по установленной форме</w:t>
      </w:r>
      <w:r w:rsidRPr="00C00F2D">
        <w:rPr>
          <w:rStyle w:val="2"/>
          <w:sz w:val="24"/>
          <w:szCs w:val="24"/>
        </w:rPr>
        <w:t xml:space="preserve">; </w:t>
      </w:r>
    </w:p>
    <w:p w:rsidR="00C646F4" w:rsidRPr="00C00F2D" w:rsidRDefault="00C646F4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документ, удостоверяющий личность заявителя;</w:t>
      </w:r>
    </w:p>
    <w:p w:rsidR="00C646F4" w:rsidRPr="00C00F2D" w:rsidRDefault="00C646F4">
      <w:pPr>
        <w:pStyle w:val="20"/>
        <w:shd w:val="clear" w:color="auto" w:fill="auto"/>
        <w:tabs>
          <w:tab w:val="left" w:pos="862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- документ, подтверждающий право заявителя представлять интересы ребенка (в случае если заявитель не является родителем);</w:t>
      </w:r>
    </w:p>
    <w:p w:rsidR="00C646F4" w:rsidRPr="00C00F2D" w:rsidRDefault="00C646F4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документ, подтверждающий право заявителя на пребывание в Российской Федерации (для иностранных граждан или лиц без гражданства);</w:t>
      </w:r>
    </w:p>
    <w:p w:rsidR="00811C51" w:rsidRPr="00C00F2D" w:rsidRDefault="00811C51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свидетельство о рождении ребенка;</w:t>
      </w:r>
    </w:p>
    <w:p w:rsidR="00C646F4" w:rsidRPr="00C00F2D" w:rsidRDefault="00C646F4">
      <w:pPr>
        <w:pStyle w:val="20"/>
        <w:shd w:val="clear" w:color="auto" w:fill="auto"/>
        <w:tabs>
          <w:tab w:val="left" w:pos="902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документ, подтверждающий право (льготу) на внеочередное или первоочередное предоставление места в ДОО в соответствии с действующим законодательством (при наличии)</w:t>
      </w:r>
      <w:r w:rsidR="0061156E" w:rsidRPr="00C00F2D">
        <w:rPr>
          <w:rStyle w:val="2"/>
          <w:sz w:val="24"/>
          <w:szCs w:val="24"/>
        </w:rPr>
        <w:t xml:space="preserve">. Заявитель обязан в срок с 1 по 15 апреля указанного календарного года зачисления ребенка в ДОО </w:t>
      </w:r>
      <w:proofErr w:type="gramStart"/>
      <w:r w:rsidR="0061156E" w:rsidRPr="00C00F2D">
        <w:rPr>
          <w:rStyle w:val="2"/>
          <w:sz w:val="24"/>
          <w:szCs w:val="24"/>
        </w:rPr>
        <w:t>предоставить документ</w:t>
      </w:r>
      <w:proofErr w:type="gramEnd"/>
      <w:r w:rsidR="0061156E" w:rsidRPr="00C00F2D">
        <w:rPr>
          <w:rStyle w:val="2"/>
          <w:sz w:val="24"/>
          <w:szCs w:val="24"/>
        </w:rPr>
        <w:t>, подтверждающий наличие льготы на текущий момент</w:t>
      </w:r>
      <w:r w:rsidRPr="00C00F2D">
        <w:rPr>
          <w:rStyle w:val="2"/>
          <w:sz w:val="24"/>
          <w:szCs w:val="24"/>
        </w:rPr>
        <w:t>;</w:t>
      </w:r>
    </w:p>
    <w:p w:rsidR="00C646F4" w:rsidRPr="00C00F2D" w:rsidRDefault="00C646F4">
      <w:pPr>
        <w:pStyle w:val="20"/>
        <w:shd w:val="clear" w:color="auto" w:fill="auto"/>
        <w:tabs>
          <w:tab w:val="left" w:pos="902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заключение (рекомендации) психолого-медико-педагогической комиссии для постановки на учет в группы компенсирующей или комбинированной направленности (для детей с ограниченными возможностями здоровья);</w:t>
      </w:r>
    </w:p>
    <w:p w:rsidR="00C646F4" w:rsidRPr="00C00F2D" w:rsidRDefault="00C646F4">
      <w:pPr>
        <w:pStyle w:val="20"/>
        <w:shd w:val="clear" w:color="auto" w:fill="auto"/>
        <w:tabs>
          <w:tab w:val="left" w:pos="91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- справка врачебной комиссии для постановки на учет в группы оздоровительной направленности.</w:t>
      </w:r>
    </w:p>
    <w:p w:rsidR="00C646F4" w:rsidRPr="00C00F2D" w:rsidRDefault="00C646F4">
      <w:pPr>
        <w:pStyle w:val="20"/>
        <w:shd w:val="clear" w:color="auto" w:fill="auto"/>
        <w:tabs>
          <w:tab w:val="left" w:pos="1544"/>
        </w:tabs>
        <w:spacing w:before="0" w:line="240" w:lineRule="auto"/>
        <w:ind w:firstLine="709"/>
        <w:jc w:val="both"/>
        <w:rPr>
          <w:rStyle w:val="2"/>
          <w:sz w:val="24"/>
          <w:szCs w:val="24"/>
          <w:shd w:val="clear" w:color="auto" w:fill="auto"/>
        </w:rPr>
      </w:pPr>
      <w:r w:rsidRPr="00C00F2D">
        <w:rPr>
          <w:rStyle w:val="2"/>
          <w:sz w:val="24"/>
          <w:szCs w:val="24"/>
        </w:rPr>
        <w:t>2</w:t>
      </w:r>
      <w:r w:rsidR="00224921" w:rsidRPr="00C00F2D">
        <w:rPr>
          <w:rStyle w:val="2"/>
          <w:sz w:val="24"/>
          <w:szCs w:val="24"/>
        </w:rPr>
        <w:t>3</w:t>
      </w:r>
      <w:r w:rsidRPr="00C00F2D">
        <w:rPr>
          <w:rStyle w:val="2"/>
          <w:sz w:val="24"/>
          <w:szCs w:val="24"/>
        </w:rPr>
        <w:t xml:space="preserve">. </w:t>
      </w:r>
      <w:r w:rsidRPr="00C00F2D">
        <w:rPr>
          <w:sz w:val="24"/>
          <w:szCs w:val="24"/>
        </w:rPr>
        <w:t xml:space="preserve">Для получения муниципальной услуги </w:t>
      </w:r>
      <w:r w:rsidRPr="00C00F2D">
        <w:rPr>
          <w:rStyle w:val="2"/>
          <w:sz w:val="24"/>
          <w:szCs w:val="24"/>
        </w:rPr>
        <w:t>при подаче заявления через Портал</w:t>
      </w:r>
      <w:r w:rsidR="008B5D41" w:rsidRPr="00C00F2D">
        <w:rPr>
          <w:rStyle w:val="2"/>
          <w:sz w:val="24"/>
          <w:szCs w:val="24"/>
        </w:rPr>
        <w:t xml:space="preserve"> (</w:t>
      </w:r>
      <w:r w:rsidR="00C968E7" w:rsidRPr="00C00F2D">
        <w:rPr>
          <w:rStyle w:val="2"/>
          <w:sz w:val="24"/>
          <w:szCs w:val="24"/>
        </w:rPr>
        <w:t>Региональный портал</w:t>
      </w:r>
      <w:r w:rsidR="008B5D41" w:rsidRPr="00C00F2D">
        <w:rPr>
          <w:rStyle w:val="2"/>
          <w:sz w:val="24"/>
          <w:szCs w:val="24"/>
        </w:rPr>
        <w:t>)</w:t>
      </w:r>
      <w:r w:rsidRPr="00C00F2D">
        <w:rPr>
          <w:sz w:val="24"/>
          <w:szCs w:val="24"/>
        </w:rPr>
        <w:t xml:space="preserve"> заявитель предоставляет в электронной форме следующие документы</w:t>
      </w:r>
      <w:r w:rsidRPr="00C00F2D">
        <w:rPr>
          <w:rStyle w:val="2"/>
          <w:sz w:val="24"/>
          <w:szCs w:val="24"/>
        </w:rPr>
        <w:t>:</w:t>
      </w:r>
    </w:p>
    <w:p w:rsidR="00C646F4" w:rsidRPr="00C00F2D" w:rsidRDefault="00C646F4">
      <w:pPr>
        <w:pStyle w:val="20"/>
        <w:shd w:val="clear" w:color="auto" w:fill="auto"/>
        <w:tabs>
          <w:tab w:val="left" w:pos="1544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- заявление, </w:t>
      </w:r>
      <w:r w:rsidR="00180603" w:rsidRPr="00C00F2D">
        <w:rPr>
          <w:rStyle w:val="2"/>
          <w:sz w:val="24"/>
          <w:szCs w:val="24"/>
        </w:rPr>
        <w:t>сгенерированное автоматически при заполнении форм, представленных</w:t>
      </w:r>
      <w:r w:rsidRPr="00C00F2D">
        <w:rPr>
          <w:rStyle w:val="2"/>
          <w:sz w:val="24"/>
          <w:szCs w:val="24"/>
        </w:rPr>
        <w:t xml:space="preserve"> на Портал</w:t>
      </w:r>
      <w:proofErr w:type="gramStart"/>
      <w:r w:rsidRPr="00C00F2D">
        <w:rPr>
          <w:rStyle w:val="2"/>
          <w:sz w:val="24"/>
          <w:szCs w:val="24"/>
        </w:rPr>
        <w:t>е</w:t>
      </w:r>
      <w:r w:rsidR="007B0D86" w:rsidRPr="00C00F2D">
        <w:rPr>
          <w:rStyle w:val="2"/>
          <w:sz w:val="24"/>
          <w:szCs w:val="24"/>
        </w:rPr>
        <w:t>(</w:t>
      </w:r>
      <w:proofErr w:type="gramEnd"/>
      <w:r w:rsidR="00C968E7" w:rsidRPr="00C00F2D">
        <w:rPr>
          <w:rStyle w:val="2"/>
          <w:sz w:val="24"/>
          <w:szCs w:val="24"/>
        </w:rPr>
        <w:t>Региональном портале</w:t>
      </w:r>
      <w:r w:rsidR="007B0D86" w:rsidRPr="00C00F2D">
        <w:rPr>
          <w:rStyle w:val="2"/>
          <w:sz w:val="24"/>
          <w:szCs w:val="24"/>
        </w:rPr>
        <w:t>)</w:t>
      </w:r>
      <w:r w:rsidR="0033118C" w:rsidRPr="00C00F2D">
        <w:rPr>
          <w:rStyle w:val="2"/>
          <w:sz w:val="24"/>
          <w:szCs w:val="24"/>
        </w:rPr>
        <w:t>;</w:t>
      </w:r>
    </w:p>
    <w:p w:rsidR="00C646F4" w:rsidRPr="00C00F2D" w:rsidRDefault="00C646F4">
      <w:pPr>
        <w:pStyle w:val="20"/>
        <w:shd w:val="clear" w:color="auto" w:fill="auto"/>
        <w:tabs>
          <w:tab w:val="left" w:pos="862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- документ, подтверждающий право заявителя представлять интересы ребенка (в случае если заявитель не является родителем);</w:t>
      </w:r>
    </w:p>
    <w:p w:rsidR="00C646F4" w:rsidRPr="00C00F2D" w:rsidRDefault="00C646F4">
      <w:pPr>
        <w:pStyle w:val="20"/>
        <w:shd w:val="clear" w:color="auto" w:fill="auto"/>
        <w:tabs>
          <w:tab w:val="left" w:pos="972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документ, подтверждающий право заявителя на пребывание в Российской Федерации (для иностранных граждан или лиц без гражданства);</w:t>
      </w:r>
    </w:p>
    <w:p w:rsidR="0015720B" w:rsidRPr="00C00F2D" w:rsidRDefault="0015720B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свидетельство о рождении ребенка;</w:t>
      </w:r>
    </w:p>
    <w:p w:rsidR="00C646F4" w:rsidRPr="00C00F2D" w:rsidRDefault="00C646F4">
      <w:pPr>
        <w:pStyle w:val="20"/>
        <w:shd w:val="clear" w:color="auto" w:fill="auto"/>
        <w:tabs>
          <w:tab w:val="left" w:pos="902"/>
        </w:tabs>
        <w:spacing w:before="0" w:line="240" w:lineRule="auto"/>
        <w:ind w:firstLine="709"/>
        <w:jc w:val="both"/>
        <w:rPr>
          <w:rStyle w:val="2"/>
          <w:rFonts w:eastAsia="Calibri"/>
          <w:sz w:val="24"/>
          <w:szCs w:val="24"/>
          <w:lang w:eastAsia="en-US"/>
        </w:rPr>
      </w:pPr>
      <w:r w:rsidRPr="00C00F2D">
        <w:rPr>
          <w:rStyle w:val="2"/>
          <w:sz w:val="24"/>
          <w:szCs w:val="24"/>
        </w:rPr>
        <w:t>- документ, подтверждающий право (льготу) на внеочередное или первоочередное предоставление места в ДОО в соответствии с действующим федеральным, региональным законодательством, а также муниципальными нормативными правовыми актами (при наличии);</w:t>
      </w:r>
    </w:p>
    <w:p w:rsidR="00C646F4" w:rsidRPr="00C00F2D" w:rsidRDefault="00C646F4">
      <w:pPr>
        <w:pStyle w:val="20"/>
        <w:shd w:val="clear" w:color="auto" w:fill="auto"/>
        <w:tabs>
          <w:tab w:val="left" w:pos="902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заключение (рекомендации) психолого-медико-педагогической комиссии для постановки на учет в группы компенсирующей или комбинированной направленности (для детей с ограниченными возможностями здоровья);</w:t>
      </w:r>
    </w:p>
    <w:p w:rsidR="00C646F4" w:rsidRPr="00C00F2D" w:rsidRDefault="00C646F4">
      <w:pPr>
        <w:pStyle w:val="20"/>
        <w:shd w:val="clear" w:color="auto" w:fill="auto"/>
        <w:tabs>
          <w:tab w:val="left" w:pos="91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- справка врачебной комиссии для постановки на учет в группы оздоровительной направленности.</w:t>
      </w:r>
    </w:p>
    <w:p w:rsidR="005551AE" w:rsidRPr="00C00F2D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eastAsia="Arial Unicode MS" w:cs="Times New Roman"/>
          <w:sz w:val="24"/>
          <w:szCs w:val="24"/>
          <w:lang w:eastAsia="ru-RU"/>
        </w:rPr>
      </w:pPr>
      <w:r w:rsidRPr="00C00F2D">
        <w:rPr>
          <w:rStyle w:val="2"/>
          <w:sz w:val="24"/>
          <w:szCs w:val="24"/>
        </w:rPr>
        <w:t>2</w:t>
      </w:r>
      <w:r w:rsidR="00224921" w:rsidRPr="00C00F2D">
        <w:rPr>
          <w:rStyle w:val="2"/>
          <w:sz w:val="24"/>
          <w:szCs w:val="24"/>
        </w:rPr>
        <w:t>4</w:t>
      </w:r>
      <w:r w:rsidRPr="00C00F2D">
        <w:rPr>
          <w:rStyle w:val="2"/>
          <w:sz w:val="24"/>
          <w:szCs w:val="24"/>
        </w:rPr>
        <w:t>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</w:t>
      </w:r>
      <w:r w:rsidR="005551AE" w:rsidRPr="00C00F2D">
        <w:rPr>
          <w:rStyle w:val="2"/>
          <w:sz w:val="24"/>
          <w:szCs w:val="24"/>
        </w:rPr>
        <w:t>.</w:t>
      </w: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lastRenderedPageBreak/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и которые заявитель вправе предоставить самостоятельно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19B" w:rsidRPr="00C00F2D" w:rsidRDefault="00C646F4" w:rsidP="00102CEF">
      <w:pPr>
        <w:pStyle w:val="ConsPlusNormal"/>
        <w:numPr>
          <w:ilvl w:val="0"/>
          <w:numId w:val="45"/>
        </w:numPr>
        <w:tabs>
          <w:tab w:val="left" w:pos="36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Перечень документов, необходимых </w:t>
      </w:r>
      <w:r w:rsidR="00180603" w:rsidRPr="00C00F2D">
        <w:rPr>
          <w:rFonts w:ascii="Times New Roman" w:hAnsi="Times New Roman" w:cs="Times New Roman"/>
          <w:sz w:val="24"/>
          <w:szCs w:val="24"/>
        </w:rPr>
        <w:t>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и которые заявитель вправе предоставить самостоятельно</w:t>
      </w:r>
      <w:r w:rsidR="000E0C0F" w:rsidRPr="00C00F2D">
        <w:rPr>
          <w:rFonts w:ascii="Times New Roman" w:hAnsi="Times New Roman" w:cs="Times New Roman"/>
          <w:sz w:val="24"/>
          <w:szCs w:val="24"/>
        </w:rPr>
        <w:t>,</w:t>
      </w:r>
      <w:r w:rsidR="005551AE" w:rsidRPr="00C00F2D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C646F4" w:rsidRPr="00C00F2D" w:rsidRDefault="00C646F4" w:rsidP="00102CEF">
      <w:pPr>
        <w:pStyle w:val="ConsPlusNormal"/>
        <w:tabs>
          <w:tab w:val="left" w:pos="360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FDE" w:rsidRPr="00C00F2D" w:rsidRDefault="003B5FDE" w:rsidP="00102CEF">
      <w:pPr>
        <w:pStyle w:val="ConsPlusNormal"/>
        <w:tabs>
          <w:tab w:val="left" w:pos="360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Порядок предоставления заявления и документов, прилагаемых к заявлению, с целью получения муниципальной услуги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C646F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26. Заявитель вправе </w:t>
      </w:r>
      <w:proofErr w:type="gramStart"/>
      <w:r w:rsidRPr="00C00F2D">
        <w:rPr>
          <w:rFonts w:ascii="Times New Roman" w:hAnsi="Times New Roman" w:cs="Times New Roman"/>
          <w:sz w:val="24"/>
          <w:szCs w:val="24"/>
        </w:rPr>
        <w:t>предоставить документы</w:t>
      </w:r>
      <w:proofErr w:type="gramEnd"/>
      <w:r w:rsidRPr="00C00F2D">
        <w:rPr>
          <w:rFonts w:ascii="Times New Roman" w:hAnsi="Times New Roman" w:cs="Times New Roman"/>
          <w:sz w:val="24"/>
          <w:szCs w:val="24"/>
        </w:rPr>
        <w:t xml:space="preserve"> следующими способами: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 - посредством личного обращения в </w:t>
      </w:r>
      <w:r w:rsidR="00183BDD" w:rsidRPr="00C00F2D">
        <w:rPr>
          <w:rFonts w:ascii="Times New Roman" w:hAnsi="Times New Roman" w:cs="Times New Roman"/>
          <w:sz w:val="24"/>
          <w:szCs w:val="24"/>
        </w:rPr>
        <w:t>МОУО</w:t>
      </w:r>
      <w:r w:rsidRPr="00C00F2D">
        <w:rPr>
          <w:rFonts w:ascii="Times New Roman" w:hAnsi="Times New Roman" w:cs="Times New Roman"/>
          <w:sz w:val="24"/>
          <w:szCs w:val="24"/>
        </w:rPr>
        <w:t xml:space="preserve"> или организации, участвующие в предоставлении муниципальной услуги, в том числе через МФЦ (при наличии соглашения о взаимодействии);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в электронном виде через Портал</w:t>
      </w:r>
      <w:r w:rsidR="007B0D86" w:rsidRPr="00C00F2D">
        <w:rPr>
          <w:rFonts w:ascii="Times New Roman" w:hAnsi="Times New Roman" w:cs="Times New Roman"/>
          <w:sz w:val="24"/>
          <w:szCs w:val="24"/>
        </w:rPr>
        <w:t xml:space="preserve"> (Региональный портал)</w:t>
      </w:r>
      <w:r w:rsidRPr="00C00F2D">
        <w:rPr>
          <w:rFonts w:ascii="Times New Roman" w:hAnsi="Times New Roman" w:cs="Times New Roman"/>
          <w:sz w:val="24"/>
          <w:szCs w:val="24"/>
        </w:rPr>
        <w:t>.</w:t>
      </w:r>
    </w:p>
    <w:p w:rsidR="00C646F4" w:rsidRPr="00C00F2D" w:rsidRDefault="00C646F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27. При подаче заявления и прилагаемых к нему документов посредством личного обращения в </w:t>
      </w:r>
      <w:r w:rsidR="00183BDD" w:rsidRPr="00C00F2D">
        <w:rPr>
          <w:rFonts w:ascii="Times New Roman" w:hAnsi="Times New Roman" w:cs="Times New Roman"/>
          <w:sz w:val="24"/>
          <w:szCs w:val="24"/>
        </w:rPr>
        <w:t xml:space="preserve">МОУО </w:t>
      </w:r>
      <w:r w:rsidRPr="00C00F2D">
        <w:rPr>
          <w:rFonts w:ascii="Times New Roman" w:hAnsi="Times New Roman" w:cs="Times New Roman"/>
          <w:sz w:val="24"/>
          <w:szCs w:val="24"/>
        </w:rPr>
        <w:t>или организации, участвующие в предоставлении муниципальной услуги, в том числе через МФЦ (при наличии соглашения о взаимодействии) заявитель предоставляет подлинники документов или заверенные в соответствии с действующим законодательством копии документов.</w:t>
      </w:r>
    </w:p>
    <w:p w:rsidR="000C6B69" w:rsidRPr="00C00F2D" w:rsidRDefault="000C6B69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Документы, подтверждающие наличие льготы на внеочередное или первоочередное зачисление ребенка, дополнительно </w:t>
      </w:r>
      <w:r w:rsidR="0015720B" w:rsidRPr="00C00F2D">
        <w:rPr>
          <w:rFonts w:ascii="Times New Roman" w:hAnsi="Times New Roman" w:cs="Times New Roman"/>
          <w:sz w:val="24"/>
          <w:szCs w:val="24"/>
        </w:rPr>
        <w:t xml:space="preserve">(повторно) </w:t>
      </w:r>
      <w:r w:rsidRPr="00C00F2D">
        <w:rPr>
          <w:rFonts w:ascii="Times New Roman" w:hAnsi="Times New Roman" w:cs="Times New Roman"/>
          <w:sz w:val="24"/>
          <w:szCs w:val="24"/>
        </w:rPr>
        <w:t xml:space="preserve">предоставляются заявителями в МОУО в год желаемой даты зачисления ребенка </w:t>
      </w:r>
      <w:r w:rsidR="00311E5D" w:rsidRPr="00C00F2D">
        <w:rPr>
          <w:rStyle w:val="2"/>
          <w:sz w:val="24"/>
          <w:szCs w:val="24"/>
        </w:rPr>
        <w:t>в срок с 1 по 15 апреля</w:t>
      </w:r>
      <w:r w:rsidRPr="00C00F2D">
        <w:rPr>
          <w:rFonts w:ascii="Times New Roman" w:hAnsi="Times New Roman" w:cs="Times New Roman"/>
          <w:sz w:val="24"/>
          <w:szCs w:val="24"/>
        </w:rPr>
        <w:t>.</w:t>
      </w:r>
    </w:p>
    <w:p w:rsidR="00C646F4" w:rsidRPr="00C00F2D" w:rsidRDefault="00224921" w:rsidP="00102CE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28. </w:t>
      </w:r>
      <w:r w:rsidR="00C646F4" w:rsidRPr="00C00F2D">
        <w:rPr>
          <w:rFonts w:ascii="Times New Roman" w:hAnsi="Times New Roman" w:cs="Times New Roman"/>
          <w:sz w:val="24"/>
          <w:szCs w:val="24"/>
        </w:rPr>
        <w:t>При подач</w:t>
      </w:r>
      <w:r w:rsidR="00452202" w:rsidRPr="00C00F2D">
        <w:rPr>
          <w:rFonts w:ascii="Times New Roman" w:hAnsi="Times New Roman" w:cs="Times New Roman"/>
          <w:sz w:val="24"/>
          <w:szCs w:val="24"/>
        </w:rPr>
        <w:t>е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 заявления через Портал</w:t>
      </w:r>
      <w:r w:rsidR="008B5D41" w:rsidRPr="00C00F2D">
        <w:rPr>
          <w:rFonts w:ascii="Times New Roman" w:hAnsi="Times New Roman" w:cs="Times New Roman"/>
          <w:sz w:val="24"/>
          <w:szCs w:val="24"/>
        </w:rPr>
        <w:t xml:space="preserve"> (</w:t>
      </w:r>
      <w:r w:rsidR="00452202" w:rsidRPr="00C00F2D">
        <w:rPr>
          <w:rFonts w:ascii="Times New Roman" w:hAnsi="Times New Roman" w:cs="Times New Roman"/>
          <w:sz w:val="24"/>
          <w:szCs w:val="24"/>
        </w:rPr>
        <w:t>Региональный портал</w:t>
      </w:r>
      <w:r w:rsidR="008B5D41" w:rsidRPr="00C00F2D">
        <w:rPr>
          <w:rFonts w:ascii="Times New Roman" w:hAnsi="Times New Roman" w:cs="Times New Roman"/>
          <w:sz w:val="24"/>
          <w:szCs w:val="24"/>
        </w:rPr>
        <w:t>)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 заявитель предоставляет электронные (сканированные) копии с оригиналов документов в соответствии с требованиями пункт</w:t>
      </w:r>
      <w:r w:rsidR="00F618E3" w:rsidRPr="00C00F2D">
        <w:rPr>
          <w:rFonts w:ascii="Times New Roman" w:hAnsi="Times New Roman" w:cs="Times New Roman"/>
          <w:sz w:val="24"/>
          <w:szCs w:val="24"/>
        </w:rPr>
        <w:t>а31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регламента. </w:t>
      </w:r>
    </w:p>
    <w:p w:rsidR="000C6B69" w:rsidRPr="00C00F2D" w:rsidRDefault="000C6B69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Документы, подтверждающие наличие льготы на внеочередное или первоочередное зачисление ребенка, дополнительно </w:t>
      </w:r>
      <w:r w:rsidR="0015720B" w:rsidRPr="00C00F2D">
        <w:rPr>
          <w:rFonts w:ascii="Times New Roman" w:hAnsi="Times New Roman" w:cs="Times New Roman"/>
          <w:sz w:val="24"/>
          <w:szCs w:val="24"/>
        </w:rPr>
        <w:t xml:space="preserve">(повторно) </w:t>
      </w:r>
      <w:r w:rsidRPr="00C00F2D">
        <w:rPr>
          <w:rFonts w:ascii="Times New Roman" w:hAnsi="Times New Roman" w:cs="Times New Roman"/>
          <w:sz w:val="24"/>
          <w:szCs w:val="24"/>
        </w:rPr>
        <w:t>предоставляются заявителями в МОУО в год желаемой даты зачисления ребенка до 15 апреля.</w:t>
      </w:r>
    </w:p>
    <w:p w:rsidR="00C646F4" w:rsidRPr="00C00F2D" w:rsidRDefault="00F618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29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. Листы многостраничных копий прошиваются, нумеруются, отметка о </w:t>
      </w:r>
      <w:proofErr w:type="gramStart"/>
      <w:r w:rsidR="00C646F4" w:rsidRPr="00C00F2D">
        <w:rPr>
          <w:rFonts w:ascii="Times New Roman" w:hAnsi="Times New Roman" w:cs="Times New Roman"/>
          <w:sz w:val="24"/>
          <w:szCs w:val="24"/>
        </w:rPr>
        <w:t>заверении копии</w:t>
      </w:r>
      <w:proofErr w:type="gramEnd"/>
      <w:r w:rsidR="00C646F4" w:rsidRPr="00C00F2D">
        <w:rPr>
          <w:rFonts w:ascii="Times New Roman" w:hAnsi="Times New Roman" w:cs="Times New Roman"/>
          <w:sz w:val="24"/>
          <w:szCs w:val="24"/>
        </w:rPr>
        <w:t xml:space="preserve"> дополняется указанием количества листов копии «Всего в копии ____ л.»</w:t>
      </w:r>
      <w:r w:rsidR="000E0C0F" w:rsidRPr="00C00F2D">
        <w:rPr>
          <w:rFonts w:ascii="Times New Roman" w:hAnsi="Times New Roman" w:cs="Times New Roman"/>
          <w:sz w:val="24"/>
          <w:szCs w:val="24"/>
        </w:rPr>
        <w:t xml:space="preserve">. 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Допускается заверять отметкой «Верно» каждый лист многостраничной копии документа.    </w:t>
      </w:r>
    </w:p>
    <w:p w:rsidR="00C646F4" w:rsidRPr="00C00F2D" w:rsidRDefault="0055081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3</w:t>
      </w:r>
      <w:r w:rsidR="00F618E3" w:rsidRPr="00C00F2D">
        <w:rPr>
          <w:rFonts w:ascii="Times New Roman" w:hAnsi="Times New Roman" w:cs="Times New Roman"/>
          <w:sz w:val="24"/>
          <w:szCs w:val="24"/>
        </w:rPr>
        <w:t>0</w:t>
      </w:r>
      <w:r w:rsidR="00C646F4" w:rsidRPr="00C00F2D">
        <w:rPr>
          <w:rFonts w:ascii="Times New Roman" w:hAnsi="Times New Roman" w:cs="Times New Roman"/>
          <w:sz w:val="24"/>
          <w:szCs w:val="24"/>
        </w:rPr>
        <w:t>. Требования к документам, предоставленным заявителем:</w:t>
      </w:r>
    </w:p>
    <w:p w:rsidR="00C646F4" w:rsidRPr="00C00F2D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- тексты документов написаны разборчиво;</w:t>
      </w:r>
    </w:p>
    <w:p w:rsidR="00C646F4" w:rsidRPr="00C00F2D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- фамилия, имя и отчество, дата рождения, адрес места жительства ребёнка заявителя и заявителя написаны полностью;</w:t>
      </w:r>
    </w:p>
    <w:p w:rsidR="00C646F4" w:rsidRPr="00C00F2D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- в документах нет подчисток, приписок, зачёркнутых слов и иных неоговоренных исправлений;</w:t>
      </w:r>
    </w:p>
    <w:p w:rsidR="00C646F4" w:rsidRPr="00C00F2D" w:rsidRDefault="00C646F4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документы не имеют повреждений, наличие которых не позволяет однозначно истолковать их содержание.</w:t>
      </w:r>
    </w:p>
    <w:p w:rsidR="00F618E3" w:rsidRPr="00C00F2D" w:rsidRDefault="00F618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31. </w:t>
      </w:r>
      <w:r w:rsidRPr="00C00F2D">
        <w:rPr>
          <w:rFonts w:ascii="Times New Roman" w:hAnsi="Times New Roman" w:cs="Times New Roman"/>
          <w:sz w:val="24"/>
          <w:szCs w:val="24"/>
        </w:rPr>
        <w:t>Требования к электронным документам, предоставляемым заявителем для получения услуги:</w:t>
      </w:r>
    </w:p>
    <w:p w:rsidR="00F618E3" w:rsidRPr="00C00F2D" w:rsidRDefault="00F618E3">
      <w:pPr>
        <w:pStyle w:val="21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 xml:space="preserve">- прилагаемые к заявлению электронные документы предоставляются в одном из следующих форматов: </w:t>
      </w:r>
      <w:r w:rsidRPr="00C00F2D">
        <w:rPr>
          <w:sz w:val="24"/>
          <w:szCs w:val="24"/>
          <w:lang w:val="en-US"/>
        </w:rPr>
        <w:t>doc</w:t>
      </w:r>
      <w:r w:rsidRPr="00C00F2D">
        <w:rPr>
          <w:sz w:val="24"/>
          <w:szCs w:val="24"/>
        </w:rPr>
        <w:t xml:space="preserve">, </w:t>
      </w:r>
      <w:proofErr w:type="spellStart"/>
      <w:r w:rsidRPr="00C00F2D">
        <w:rPr>
          <w:sz w:val="24"/>
          <w:szCs w:val="24"/>
          <w:lang w:val="en-US"/>
        </w:rPr>
        <w:t>docx</w:t>
      </w:r>
      <w:proofErr w:type="spellEnd"/>
      <w:r w:rsidRPr="00C00F2D">
        <w:rPr>
          <w:sz w:val="24"/>
          <w:szCs w:val="24"/>
        </w:rPr>
        <w:t xml:space="preserve">, </w:t>
      </w:r>
      <w:r w:rsidRPr="00C00F2D">
        <w:rPr>
          <w:sz w:val="24"/>
          <w:szCs w:val="24"/>
          <w:lang w:val="en-US"/>
        </w:rPr>
        <w:t>rtf</w:t>
      </w:r>
      <w:r w:rsidRPr="00C00F2D">
        <w:rPr>
          <w:sz w:val="24"/>
          <w:szCs w:val="24"/>
        </w:rPr>
        <w:t xml:space="preserve">, </w:t>
      </w:r>
      <w:proofErr w:type="spellStart"/>
      <w:r w:rsidRPr="00C00F2D">
        <w:rPr>
          <w:sz w:val="24"/>
          <w:szCs w:val="24"/>
          <w:lang w:val="en-US"/>
        </w:rPr>
        <w:t>pdf</w:t>
      </w:r>
      <w:proofErr w:type="spellEnd"/>
      <w:r w:rsidRPr="00C00F2D">
        <w:rPr>
          <w:sz w:val="24"/>
          <w:szCs w:val="24"/>
        </w:rPr>
        <w:t xml:space="preserve">, </w:t>
      </w:r>
      <w:proofErr w:type="spellStart"/>
      <w:r w:rsidRPr="00C00F2D">
        <w:rPr>
          <w:sz w:val="24"/>
          <w:szCs w:val="24"/>
          <w:lang w:val="en-US"/>
        </w:rPr>
        <w:t>odt</w:t>
      </w:r>
      <w:proofErr w:type="spellEnd"/>
      <w:r w:rsidRPr="00C00F2D">
        <w:rPr>
          <w:rFonts w:eastAsia="Calibri"/>
          <w:sz w:val="24"/>
          <w:szCs w:val="24"/>
        </w:rPr>
        <w:t xml:space="preserve">, </w:t>
      </w:r>
      <w:r w:rsidRPr="00C00F2D">
        <w:rPr>
          <w:rFonts w:eastAsia="Calibri"/>
          <w:sz w:val="24"/>
          <w:szCs w:val="24"/>
          <w:lang w:val="en-US"/>
        </w:rPr>
        <w:t>jpg</w:t>
      </w:r>
      <w:r w:rsidRPr="00C00F2D">
        <w:rPr>
          <w:rFonts w:eastAsia="Calibri"/>
          <w:sz w:val="24"/>
          <w:szCs w:val="24"/>
        </w:rPr>
        <w:t xml:space="preserve">, </w:t>
      </w:r>
      <w:proofErr w:type="spellStart"/>
      <w:r w:rsidRPr="00C00F2D">
        <w:rPr>
          <w:rFonts w:eastAsia="Calibri"/>
          <w:sz w:val="24"/>
          <w:szCs w:val="24"/>
          <w:lang w:val="en-US"/>
        </w:rPr>
        <w:t>png</w:t>
      </w:r>
      <w:proofErr w:type="spellEnd"/>
      <w:r w:rsidRPr="00C00F2D">
        <w:rPr>
          <w:rFonts w:eastAsia="Calibri"/>
          <w:sz w:val="24"/>
          <w:szCs w:val="24"/>
        </w:rPr>
        <w:t>.</w:t>
      </w:r>
    </w:p>
    <w:p w:rsidR="00F618E3" w:rsidRPr="00C00F2D" w:rsidRDefault="00F618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в случае, когда документ состоит из нескольких файлов</w:t>
      </w:r>
      <w:r w:rsidR="00526B3D" w:rsidRPr="00C00F2D">
        <w:rPr>
          <w:rFonts w:ascii="Times New Roman" w:hAnsi="Times New Roman" w:cs="Times New Roman"/>
          <w:sz w:val="24"/>
          <w:szCs w:val="24"/>
        </w:rPr>
        <w:t>,</w:t>
      </w:r>
      <w:r w:rsidRPr="00C00F2D">
        <w:rPr>
          <w:rFonts w:ascii="Times New Roman" w:hAnsi="Times New Roman" w:cs="Times New Roman"/>
          <w:sz w:val="24"/>
          <w:szCs w:val="24"/>
        </w:rPr>
        <w:t xml:space="preserve"> или документы имеют открепленные подписи (файл формата SIG), их необходимо направлять в виде электронного архива формата </w:t>
      </w:r>
      <w:r w:rsidRPr="00C00F2D">
        <w:rPr>
          <w:rFonts w:ascii="Times New Roman" w:hAnsi="Times New Roman" w:cs="Times New Roman"/>
          <w:sz w:val="24"/>
          <w:szCs w:val="24"/>
          <w:lang w:val="en-US"/>
        </w:rPr>
        <w:t>zip</w:t>
      </w:r>
      <w:r w:rsidRPr="00C00F2D">
        <w:rPr>
          <w:rFonts w:ascii="Times New Roman" w:hAnsi="Times New Roman" w:cs="Times New Roman"/>
          <w:sz w:val="24"/>
          <w:szCs w:val="24"/>
        </w:rPr>
        <w:t>.</w:t>
      </w:r>
    </w:p>
    <w:p w:rsidR="00F618E3" w:rsidRPr="00C00F2D" w:rsidRDefault="00F618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в целях предоставления электронных документов сканирование документов на </w:t>
      </w:r>
      <w:r w:rsidRPr="00C00F2D">
        <w:rPr>
          <w:rFonts w:ascii="Times New Roman" w:hAnsi="Times New Roman" w:cs="Times New Roman"/>
          <w:sz w:val="24"/>
          <w:szCs w:val="24"/>
        </w:rPr>
        <w:lastRenderedPageBreak/>
        <w:t>бумажном носителе осуществляется:</w:t>
      </w:r>
    </w:p>
    <w:p w:rsidR="00F618E3" w:rsidRPr="00C00F2D" w:rsidRDefault="00F618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непосредственно с оригинала документа в масштабе 1:1 (не допускается сканирование с копий) с разрешением 300 </w:t>
      </w:r>
      <w:proofErr w:type="spellStart"/>
      <w:r w:rsidRPr="00C00F2D">
        <w:rPr>
          <w:rFonts w:ascii="Times New Roman" w:hAnsi="Times New Roman" w:cs="Times New Roman"/>
          <w:sz w:val="24"/>
          <w:szCs w:val="24"/>
        </w:rPr>
        <w:t>dpi</w:t>
      </w:r>
      <w:proofErr w:type="spellEnd"/>
      <w:r w:rsidRPr="00C00F2D">
        <w:rPr>
          <w:rFonts w:ascii="Times New Roman" w:hAnsi="Times New Roman" w:cs="Times New Roman"/>
          <w:sz w:val="24"/>
          <w:szCs w:val="24"/>
        </w:rPr>
        <w:t>;</w:t>
      </w:r>
    </w:p>
    <w:p w:rsidR="00F618E3" w:rsidRPr="00C00F2D" w:rsidRDefault="00F618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в черно-белом режиме при отсутствии в документе графических изображений;</w:t>
      </w:r>
    </w:p>
    <w:p w:rsidR="00F618E3" w:rsidRPr="00C00F2D" w:rsidRDefault="00F618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в режиме полной цветопередачи при наличии в документе цветных графических изображений либо цветного текста;</w:t>
      </w:r>
    </w:p>
    <w:p w:rsidR="00F618E3" w:rsidRPr="00C00F2D" w:rsidRDefault="00F618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в режиме </w:t>
      </w:r>
      <w:r w:rsidR="000E0C0F" w:rsidRPr="00C00F2D">
        <w:rPr>
          <w:rFonts w:ascii="Times New Roman" w:hAnsi="Times New Roman" w:cs="Times New Roman"/>
          <w:sz w:val="24"/>
          <w:szCs w:val="24"/>
        </w:rPr>
        <w:t>«</w:t>
      </w:r>
      <w:r w:rsidRPr="00C00F2D">
        <w:rPr>
          <w:rFonts w:ascii="Times New Roman" w:hAnsi="Times New Roman" w:cs="Times New Roman"/>
          <w:sz w:val="24"/>
          <w:szCs w:val="24"/>
        </w:rPr>
        <w:t>оттенки серого</w:t>
      </w:r>
      <w:r w:rsidR="000E0C0F" w:rsidRPr="00C00F2D">
        <w:rPr>
          <w:rFonts w:ascii="Times New Roman" w:hAnsi="Times New Roman" w:cs="Times New Roman"/>
          <w:sz w:val="24"/>
          <w:szCs w:val="24"/>
        </w:rPr>
        <w:t>»</w:t>
      </w:r>
      <w:r w:rsidRPr="00C00F2D">
        <w:rPr>
          <w:rFonts w:ascii="Times New Roman" w:hAnsi="Times New Roman" w:cs="Times New Roman"/>
          <w:sz w:val="24"/>
          <w:szCs w:val="24"/>
        </w:rPr>
        <w:t xml:space="preserve"> при наличии в документе изображений, отличных от цветного изображения.</w:t>
      </w:r>
    </w:p>
    <w:p w:rsidR="00F618E3" w:rsidRPr="00C00F2D" w:rsidRDefault="00F618E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наименования электронных документов должны соответствовать наименованиям документов на бумажном носителе.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3</w:t>
      </w:r>
      <w:r w:rsidR="002B53EE" w:rsidRPr="00C00F2D">
        <w:rPr>
          <w:rFonts w:ascii="Times New Roman" w:hAnsi="Times New Roman" w:cs="Times New Roman"/>
          <w:sz w:val="24"/>
          <w:szCs w:val="24"/>
        </w:rPr>
        <w:t>2</w:t>
      </w:r>
      <w:r w:rsidRPr="00C00F2D">
        <w:rPr>
          <w:rFonts w:ascii="Times New Roman" w:hAnsi="Times New Roman" w:cs="Times New Roman"/>
          <w:sz w:val="24"/>
          <w:szCs w:val="24"/>
        </w:rPr>
        <w:t xml:space="preserve">. При обращении в качестве заявителя доверенного лица </w:t>
      </w:r>
      <w:proofErr w:type="gramStart"/>
      <w:r w:rsidRPr="00C00F2D">
        <w:rPr>
          <w:rFonts w:ascii="Times New Roman" w:hAnsi="Times New Roman" w:cs="Times New Roman"/>
          <w:sz w:val="24"/>
          <w:szCs w:val="24"/>
        </w:rPr>
        <w:t>последний</w:t>
      </w:r>
      <w:proofErr w:type="gramEnd"/>
      <w:r w:rsidRPr="00C00F2D">
        <w:rPr>
          <w:rFonts w:ascii="Times New Roman" w:hAnsi="Times New Roman" w:cs="Times New Roman"/>
          <w:sz w:val="24"/>
          <w:szCs w:val="24"/>
        </w:rPr>
        <w:t xml:space="preserve"> предоставляет нотариально удостоверенную или приравненную к ней доверенность, выданную родителем (законным представителем) ребенка.</w:t>
      </w:r>
    </w:p>
    <w:p w:rsidR="00054D3E" w:rsidRPr="00C00F2D" w:rsidRDefault="0018060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При обращении доверенного лица </w:t>
      </w:r>
      <w:r w:rsidR="00054D3E" w:rsidRPr="00C00F2D">
        <w:rPr>
          <w:rFonts w:ascii="Times New Roman" w:hAnsi="Times New Roman" w:cs="Times New Roman"/>
          <w:sz w:val="24"/>
          <w:szCs w:val="24"/>
        </w:rPr>
        <w:t xml:space="preserve">через Портал (Региональный портал) </w:t>
      </w:r>
      <w:r w:rsidRPr="00C00F2D">
        <w:rPr>
          <w:rFonts w:ascii="Times New Roman" w:hAnsi="Times New Roman" w:cs="Times New Roman"/>
          <w:sz w:val="24"/>
          <w:szCs w:val="24"/>
        </w:rPr>
        <w:t>доверенность, подтверждающая правомочие на обращение за получением муниципальной услуги, выданная организацией, удостоверяется квалифицированной ЭП нотариуса.</w:t>
      </w:r>
    </w:p>
    <w:p w:rsidR="00C646F4" w:rsidRPr="00C00F2D" w:rsidRDefault="00C646F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3</w:t>
      </w:r>
      <w:r w:rsidR="002B53EE" w:rsidRPr="00C00F2D">
        <w:rPr>
          <w:rFonts w:ascii="Times New Roman" w:hAnsi="Times New Roman" w:cs="Times New Roman"/>
          <w:sz w:val="24"/>
          <w:szCs w:val="24"/>
        </w:rPr>
        <w:t>3</w:t>
      </w:r>
      <w:r w:rsidRPr="00C00F2D">
        <w:rPr>
          <w:rFonts w:ascii="Times New Roman" w:hAnsi="Times New Roman" w:cs="Times New Roman"/>
          <w:sz w:val="24"/>
          <w:szCs w:val="24"/>
        </w:rPr>
        <w:t>. При направлении заявления в электронной форме через Портал</w:t>
      </w:r>
      <w:r w:rsidR="006D11F1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8B5D41" w:rsidRPr="00C00F2D">
        <w:rPr>
          <w:rFonts w:ascii="Times New Roman" w:hAnsi="Times New Roman" w:cs="Times New Roman"/>
          <w:sz w:val="24"/>
          <w:szCs w:val="24"/>
        </w:rPr>
        <w:t>(Региональный портал)</w:t>
      </w:r>
      <w:r w:rsidRPr="00C00F2D">
        <w:rPr>
          <w:rFonts w:ascii="Times New Roman" w:hAnsi="Times New Roman" w:cs="Times New Roman"/>
          <w:sz w:val="24"/>
          <w:szCs w:val="24"/>
        </w:rPr>
        <w:t xml:space="preserve"> применяется специализированное программное обеспечение, предусматривающее заполнение электронных форм, без необходимости дополнительной подачи запроса заявителя в какой-либо иной форме</w:t>
      </w:r>
      <w:r w:rsidR="00180603" w:rsidRPr="00C00F2D">
        <w:rPr>
          <w:rFonts w:ascii="Times New Roman" w:hAnsi="Times New Roman" w:cs="Times New Roman"/>
          <w:sz w:val="24"/>
          <w:szCs w:val="24"/>
        </w:rPr>
        <w:t>.</w:t>
      </w:r>
    </w:p>
    <w:p w:rsidR="00631724" w:rsidRPr="00C00F2D" w:rsidRDefault="00F618E3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33.1. </w:t>
      </w:r>
      <w:r w:rsidR="00631724" w:rsidRPr="00C00F2D">
        <w:rPr>
          <w:rFonts w:ascii="Times New Roman" w:hAnsi="Times New Roman" w:cs="Times New Roman"/>
          <w:sz w:val="24"/>
          <w:szCs w:val="24"/>
        </w:rPr>
        <w:t>Форматно-логическая проверка сформированного в электронной форме запроса заявителя осуществляется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631724" w:rsidRPr="00C00F2D" w:rsidRDefault="00F618E3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33.2. </w:t>
      </w:r>
      <w:r w:rsidR="00631724" w:rsidRPr="00C00F2D">
        <w:rPr>
          <w:rFonts w:ascii="Times New Roman" w:hAnsi="Times New Roman" w:cs="Times New Roman"/>
          <w:sz w:val="24"/>
          <w:szCs w:val="24"/>
        </w:rPr>
        <w:t>При формировании запроса заявителя в электронной форме заявителю</w:t>
      </w:r>
      <w:r w:rsidR="00526B40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631724" w:rsidRPr="00C00F2D">
        <w:rPr>
          <w:rFonts w:ascii="Times New Roman" w:hAnsi="Times New Roman" w:cs="Times New Roman"/>
          <w:sz w:val="24"/>
          <w:szCs w:val="24"/>
        </w:rPr>
        <w:t>обеспечиваются:</w:t>
      </w:r>
    </w:p>
    <w:p w:rsidR="00631724" w:rsidRPr="00C00F2D" w:rsidRDefault="00F9108D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</w:t>
      </w:r>
      <w:r w:rsidR="00631724" w:rsidRPr="00C00F2D">
        <w:rPr>
          <w:rFonts w:ascii="Times New Roman" w:hAnsi="Times New Roman" w:cs="Times New Roman"/>
          <w:sz w:val="24"/>
          <w:szCs w:val="24"/>
        </w:rPr>
        <w:t>возможность копирования и сохранения документов, необходимых для</w:t>
      </w:r>
      <w:r w:rsidR="00526B40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631724" w:rsidRPr="00C00F2D">
        <w:rPr>
          <w:rFonts w:ascii="Times New Roman" w:hAnsi="Times New Roman" w:cs="Times New Roman"/>
          <w:sz w:val="24"/>
          <w:szCs w:val="24"/>
        </w:rPr>
        <w:t>предоставления услуги;</w:t>
      </w:r>
    </w:p>
    <w:p w:rsidR="00631724" w:rsidRPr="00C00F2D" w:rsidRDefault="00F9108D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</w:t>
      </w:r>
      <w:r w:rsidR="00631724" w:rsidRPr="00C00F2D">
        <w:rPr>
          <w:rFonts w:ascii="Times New Roman" w:hAnsi="Times New Roman" w:cs="Times New Roman"/>
          <w:sz w:val="24"/>
          <w:szCs w:val="24"/>
        </w:rPr>
        <w:t>возможность печати на бумажном носителе копии электронной формы</w:t>
      </w:r>
      <w:r w:rsidR="00526B40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631724" w:rsidRPr="00C00F2D">
        <w:rPr>
          <w:rFonts w:ascii="Times New Roman" w:hAnsi="Times New Roman" w:cs="Times New Roman"/>
          <w:sz w:val="24"/>
          <w:szCs w:val="24"/>
        </w:rPr>
        <w:t>запроса;</w:t>
      </w:r>
    </w:p>
    <w:p w:rsidR="00631724" w:rsidRPr="00C00F2D" w:rsidRDefault="00F9108D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</w:t>
      </w:r>
      <w:r w:rsidR="00631724" w:rsidRPr="00C00F2D">
        <w:rPr>
          <w:rFonts w:ascii="Times New Roman" w:hAnsi="Times New Roman" w:cs="Times New Roman"/>
          <w:sz w:val="24"/>
          <w:szCs w:val="24"/>
        </w:rPr>
        <w:t>сохранение ранее введенных в электронную форму запроса значений в</w:t>
      </w:r>
      <w:r w:rsidR="00526B40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631724" w:rsidRPr="00C00F2D">
        <w:rPr>
          <w:rFonts w:ascii="Times New Roman" w:hAnsi="Times New Roman" w:cs="Times New Roman"/>
          <w:sz w:val="24"/>
          <w:szCs w:val="24"/>
        </w:rPr>
        <w:t>любой момент по желанию заявителя, в том числе при возникновении ошибок ввода и возврате для повторного ввода значений в электронную форму</w:t>
      </w:r>
      <w:r w:rsidR="00526B40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631724" w:rsidRPr="00C00F2D">
        <w:rPr>
          <w:rFonts w:ascii="Times New Roman" w:hAnsi="Times New Roman" w:cs="Times New Roman"/>
          <w:sz w:val="24"/>
          <w:szCs w:val="24"/>
        </w:rPr>
        <w:t>запроса;</w:t>
      </w:r>
    </w:p>
    <w:p w:rsidR="00631724" w:rsidRPr="00C00F2D" w:rsidRDefault="00F9108D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</w:t>
      </w:r>
      <w:r w:rsidR="00631724" w:rsidRPr="00C00F2D">
        <w:rPr>
          <w:rFonts w:ascii="Times New Roman" w:hAnsi="Times New Roman" w:cs="Times New Roman"/>
          <w:sz w:val="24"/>
          <w:szCs w:val="24"/>
        </w:rPr>
        <w:t>заполнение полей электронной формы запроса до начала ввода сведений заявителем с использованием сведений, размещенных в ЕСИА, и сведений, опубликованных на Портале</w:t>
      </w:r>
      <w:r w:rsidR="0090685C" w:rsidRPr="00C00F2D">
        <w:rPr>
          <w:rFonts w:ascii="Times New Roman" w:hAnsi="Times New Roman" w:cs="Times New Roman"/>
          <w:sz w:val="24"/>
          <w:szCs w:val="24"/>
        </w:rPr>
        <w:t xml:space="preserve"> (Региональном портале)</w:t>
      </w:r>
      <w:r w:rsidR="00631724" w:rsidRPr="00C00F2D">
        <w:rPr>
          <w:rFonts w:ascii="Times New Roman" w:hAnsi="Times New Roman" w:cs="Times New Roman"/>
          <w:sz w:val="24"/>
          <w:szCs w:val="24"/>
        </w:rPr>
        <w:t>;</w:t>
      </w:r>
    </w:p>
    <w:p w:rsidR="00631724" w:rsidRPr="00C00F2D" w:rsidRDefault="00F9108D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</w:t>
      </w:r>
      <w:r w:rsidR="00631724" w:rsidRPr="00C00F2D">
        <w:rPr>
          <w:rFonts w:ascii="Times New Roman" w:hAnsi="Times New Roman" w:cs="Times New Roman"/>
          <w:sz w:val="24"/>
          <w:szCs w:val="24"/>
        </w:rPr>
        <w:t>возможность вернуться на любой из этапов заполнения электронной</w:t>
      </w:r>
      <w:r w:rsidR="00526B40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631724" w:rsidRPr="00C00F2D">
        <w:rPr>
          <w:rFonts w:ascii="Times New Roman" w:hAnsi="Times New Roman" w:cs="Times New Roman"/>
          <w:sz w:val="24"/>
          <w:szCs w:val="24"/>
        </w:rPr>
        <w:t xml:space="preserve">формы запроса без </w:t>
      </w:r>
      <w:proofErr w:type="gramStart"/>
      <w:r w:rsidR="00631724" w:rsidRPr="00C00F2D">
        <w:rPr>
          <w:rFonts w:ascii="Times New Roman" w:hAnsi="Times New Roman" w:cs="Times New Roman"/>
          <w:sz w:val="24"/>
          <w:szCs w:val="24"/>
        </w:rPr>
        <w:t>потери</w:t>
      </w:r>
      <w:proofErr w:type="gramEnd"/>
      <w:r w:rsidR="00631724" w:rsidRPr="00C00F2D">
        <w:rPr>
          <w:rFonts w:ascii="Times New Roman" w:hAnsi="Times New Roman" w:cs="Times New Roman"/>
          <w:sz w:val="24"/>
          <w:szCs w:val="24"/>
        </w:rPr>
        <w:t xml:space="preserve"> ранее введенной информации;</w:t>
      </w:r>
    </w:p>
    <w:p w:rsidR="00631724" w:rsidRPr="00C00F2D" w:rsidRDefault="00F9108D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</w:t>
      </w:r>
      <w:r w:rsidR="00631724" w:rsidRPr="00C00F2D">
        <w:rPr>
          <w:rFonts w:ascii="Times New Roman" w:hAnsi="Times New Roman" w:cs="Times New Roman"/>
          <w:sz w:val="24"/>
          <w:szCs w:val="24"/>
        </w:rPr>
        <w:t xml:space="preserve">возможность доступа заявителя на Портале </w:t>
      </w:r>
      <w:r w:rsidR="0090685C" w:rsidRPr="00C00F2D">
        <w:rPr>
          <w:rFonts w:ascii="Times New Roman" w:hAnsi="Times New Roman" w:cs="Times New Roman"/>
          <w:sz w:val="24"/>
          <w:szCs w:val="24"/>
        </w:rPr>
        <w:t>(Региональном портале)</w:t>
      </w:r>
      <w:r w:rsidR="00526B40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631724" w:rsidRPr="00C00F2D">
        <w:rPr>
          <w:rFonts w:ascii="Times New Roman" w:hAnsi="Times New Roman" w:cs="Times New Roman"/>
          <w:sz w:val="24"/>
          <w:szCs w:val="24"/>
        </w:rPr>
        <w:t>к ранее поданным им запросам в течение не менее одного года, а также частично сформированных</w:t>
      </w:r>
      <w:r w:rsidR="00526B40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631724" w:rsidRPr="00C00F2D">
        <w:rPr>
          <w:rFonts w:ascii="Times New Roman" w:hAnsi="Times New Roman" w:cs="Times New Roman"/>
          <w:sz w:val="24"/>
          <w:szCs w:val="24"/>
        </w:rPr>
        <w:t>запросов – в течение не менее 3 месяцев;</w:t>
      </w:r>
    </w:p>
    <w:p w:rsidR="00C646F4" w:rsidRPr="00C00F2D" w:rsidRDefault="00C646F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3</w:t>
      </w:r>
      <w:r w:rsidR="000C6B69" w:rsidRPr="00C00F2D">
        <w:rPr>
          <w:rFonts w:ascii="Times New Roman" w:hAnsi="Times New Roman" w:cs="Times New Roman"/>
          <w:sz w:val="24"/>
          <w:szCs w:val="24"/>
        </w:rPr>
        <w:t>4</w:t>
      </w:r>
      <w:r w:rsidRPr="00C00F2D">
        <w:rPr>
          <w:rFonts w:ascii="Times New Roman" w:hAnsi="Times New Roman" w:cs="Times New Roman"/>
          <w:sz w:val="24"/>
          <w:szCs w:val="24"/>
        </w:rPr>
        <w:t>. Запрещается требовать от заявителя предоставления документов и информации или осуществления действий, в том числе согласований, необходимых для получения муниципальной услуги и связанных с обращением в иные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</w:p>
    <w:p w:rsidR="00F618E3" w:rsidRPr="00C00F2D" w:rsidRDefault="00F618E3" w:rsidP="00102CEF">
      <w:pPr>
        <w:pStyle w:val="ConsPlusNormal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За предоставление недостоверных или неполных сведений заявитель несет персональную ответственность в соответствии с законодательством Российской Федерации.</w:t>
      </w:r>
    </w:p>
    <w:p w:rsidR="00F618E3" w:rsidRPr="00C00F2D" w:rsidRDefault="00F618E3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МОУО имеет право осуществлять проверку документов, </w:t>
      </w:r>
      <w:r w:rsidRPr="00C00F2D">
        <w:rPr>
          <w:rFonts w:ascii="Times New Roman" w:hAnsi="Times New Roman"/>
          <w:sz w:val="24"/>
          <w:szCs w:val="24"/>
        </w:rPr>
        <w:t>размещенных заявителем на Портале</w:t>
      </w:r>
      <w:r w:rsidR="00526B40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 w:cs="Times New Roman"/>
          <w:sz w:val="24"/>
          <w:szCs w:val="24"/>
        </w:rPr>
        <w:t>(Региональном портале)</w:t>
      </w:r>
      <w:r w:rsidRPr="00C00F2D">
        <w:rPr>
          <w:rFonts w:ascii="Times New Roman" w:hAnsi="Times New Roman"/>
          <w:sz w:val="24"/>
          <w:szCs w:val="24"/>
        </w:rPr>
        <w:t>, в том числе с приглашением заявителя на личный прием.</w:t>
      </w:r>
    </w:p>
    <w:p w:rsidR="00C646F4" w:rsidRPr="00C00F2D" w:rsidRDefault="00C646F4" w:rsidP="00102CEF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FDE" w:rsidRDefault="003B5FDE" w:rsidP="00102CEF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2E15" w:rsidRDefault="00092E15" w:rsidP="00102CEF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2E15" w:rsidRPr="00C00F2D" w:rsidRDefault="00092E15" w:rsidP="00102CEF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lastRenderedPageBreak/>
        <w:t>Исчерпывающий перечень оснований для отказа в приёме документов, необходимых для предоставления муниципальной услуги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C646F4" w:rsidP="00102CEF">
      <w:pPr>
        <w:pStyle w:val="21"/>
        <w:numPr>
          <w:ilvl w:val="0"/>
          <w:numId w:val="46"/>
        </w:numPr>
        <w:shd w:val="clear" w:color="auto" w:fill="auto"/>
        <w:tabs>
          <w:tab w:val="left" w:pos="1248"/>
        </w:tabs>
        <w:spacing w:before="0" w:line="240" w:lineRule="auto"/>
        <w:ind w:left="0" w:firstLine="709"/>
        <w:jc w:val="both"/>
        <w:rPr>
          <w:rStyle w:val="2"/>
          <w:rFonts w:cs="Arial"/>
          <w:sz w:val="24"/>
          <w:szCs w:val="24"/>
          <w:lang w:eastAsia="ru-RU"/>
        </w:rPr>
      </w:pPr>
      <w:r w:rsidRPr="00C00F2D">
        <w:rPr>
          <w:rStyle w:val="2"/>
          <w:sz w:val="24"/>
          <w:szCs w:val="24"/>
        </w:rPr>
        <w:t xml:space="preserve"> Основаниями для отказа в приеме документов, необходимых для предоставления муниципальной услуги, являются: </w:t>
      </w:r>
    </w:p>
    <w:p w:rsidR="00C646F4" w:rsidRPr="00C00F2D" w:rsidRDefault="00C646F4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обращение за муниципальной услугой, предоставление которой не предусматривается настоящим административным регламентом;</w:t>
      </w:r>
    </w:p>
    <w:p w:rsidR="00C646F4" w:rsidRPr="00C00F2D" w:rsidRDefault="00C646F4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предоставление заявления, заполненного не полностью, не по форме и/либо с ошибками в персональных данных, и/либо подписанного неуполномоченным лицом;</w:t>
      </w:r>
    </w:p>
    <w:p w:rsidR="00C646F4" w:rsidRPr="00C00F2D" w:rsidRDefault="00C646F4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предоставленный заявителем пакет документов не соответствует установленным пунктами 22</w:t>
      </w:r>
      <w:r w:rsidR="00311E5D" w:rsidRPr="00C00F2D">
        <w:rPr>
          <w:rFonts w:ascii="Times New Roman" w:hAnsi="Times New Roman"/>
          <w:sz w:val="24"/>
          <w:szCs w:val="24"/>
        </w:rPr>
        <w:t>-</w:t>
      </w:r>
      <w:r w:rsidR="0015720B" w:rsidRPr="00C00F2D">
        <w:rPr>
          <w:rFonts w:ascii="Times New Roman" w:hAnsi="Times New Roman"/>
          <w:sz w:val="24"/>
          <w:szCs w:val="24"/>
        </w:rPr>
        <w:t xml:space="preserve">24, </w:t>
      </w:r>
      <w:r w:rsidRPr="00C00F2D">
        <w:rPr>
          <w:rFonts w:ascii="Times New Roman" w:hAnsi="Times New Roman"/>
          <w:sz w:val="24"/>
          <w:szCs w:val="24"/>
        </w:rPr>
        <w:t>27-3</w:t>
      </w:r>
      <w:r w:rsidR="00F618E3" w:rsidRPr="00C00F2D">
        <w:rPr>
          <w:rFonts w:ascii="Times New Roman" w:hAnsi="Times New Roman"/>
          <w:sz w:val="24"/>
          <w:szCs w:val="24"/>
        </w:rPr>
        <w:t>2</w:t>
      </w:r>
      <w:r w:rsidRPr="00C00F2D">
        <w:rPr>
          <w:rFonts w:ascii="Times New Roman" w:hAnsi="Times New Roman"/>
          <w:sz w:val="24"/>
          <w:szCs w:val="24"/>
        </w:rPr>
        <w:t xml:space="preserve"> настоящего </w:t>
      </w:r>
      <w:r w:rsidR="00B741DD" w:rsidRPr="00C00F2D">
        <w:rPr>
          <w:rFonts w:ascii="Times New Roman" w:hAnsi="Times New Roman"/>
          <w:sz w:val="24"/>
          <w:szCs w:val="24"/>
        </w:rPr>
        <w:t xml:space="preserve">Административного </w:t>
      </w:r>
      <w:r w:rsidRPr="00C00F2D">
        <w:rPr>
          <w:rFonts w:ascii="Times New Roman" w:hAnsi="Times New Roman"/>
          <w:sz w:val="24"/>
          <w:szCs w:val="24"/>
        </w:rPr>
        <w:t>регламента требованиям;</w:t>
      </w:r>
    </w:p>
    <w:p w:rsidR="00B741DD" w:rsidRPr="00C00F2D" w:rsidRDefault="00B741DD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окончание срока приема заявлений согласно пункт</w:t>
      </w:r>
      <w:r w:rsidR="00556865" w:rsidRPr="00C00F2D">
        <w:rPr>
          <w:rFonts w:ascii="Times New Roman" w:hAnsi="Times New Roman"/>
          <w:sz w:val="24"/>
          <w:szCs w:val="24"/>
        </w:rPr>
        <w:t>ам</w:t>
      </w:r>
      <w:r w:rsidRPr="00C00F2D">
        <w:rPr>
          <w:rFonts w:ascii="Times New Roman" w:hAnsi="Times New Roman"/>
          <w:sz w:val="24"/>
          <w:szCs w:val="24"/>
        </w:rPr>
        <w:t xml:space="preserve"> 6</w:t>
      </w:r>
      <w:r w:rsidR="00556865" w:rsidRPr="00C00F2D">
        <w:rPr>
          <w:rFonts w:ascii="Times New Roman" w:hAnsi="Times New Roman"/>
          <w:sz w:val="24"/>
          <w:szCs w:val="24"/>
        </w:rPr>
        <w:t>2 и 77</w:t>
      </w:r>
      <w:r w:rsidRPr="00C00F2D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регламента;</w:t>
      </w:r>
    </w:p>
    <w:p w:rsidR="00526B40" w:rsidRPr="00C00F2D" w:rsidRDefault="00C646F4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отказ заявителя подписать согласие на обработку персональных данных.</w:t>
      </w:r>
    </w:p>
    <w:p w:rsidR="00CA5A2C" w:rsidRPr="00C00F2D" w:rsidRDefault="000C6B6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36. </w:t>
      </w:r>
      <w:r w:rsidR="0076296E" w:rsidRPr="00C00F2D">
        <w:rPr>
          <w:rFonts w:ascii="Times New Roman" w:hAnsi="Times New Roman" w:cs="Times New Roman"/>
          <w:sz w:val="24"/>
          <w:szCs w:val="24"/>
        </w:rPr>
        <w:t>Мотивированный отказ</w:t>
      </w:r>
      <w:r w:rsidR="00CA5A2C" w:rsidRPr="00C00F2D">
        <w:rPr>
          <w:rFonts w:ascii="Times New Roman" w:hAnsi="Times New Roman" w:cs="Times New Roman"/>
          <w:sz w:val="24"/>
          <w:szCs w:val="24"/>
        </w:rPr>
        <w:t xml:space="preserve"> в приеме документов подписывается уполномоченным должностным лицом и выдается заявителю с указанием причин отказа.</w:t>
      </w:r>
    </w:p>
    <w:p w:rsidR="00CA5A2C" w:rsidRPr="00C00F2D" w:rsidRDefault="000C6B69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  <w:highlight w:val="yellow"/>
          <w:shd w:val="clear" w:color="auto" w:fill="FFFFFF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37. </w:t>
      </w:r>
      <w:r w:rsidR="0076296E" w:rsidRPr="00C00F2D">
        <w:rPr>
          <w:rFonts w:ascii="Times New Roman" w:hAnsi="Times New Roman" w:cs="Times New Roman"/>
          <w:sz w:val="24"/>
          <w:szCs w:val="24"/>
        </w:rPr>
        <w:t>Мотивированный отказ</w:t>
      </w:r>
      <w:r w:rsidR="00CA5A2C" w:rsidRPr="00C00F2D">
        <w:rPr>
          <w:rFonts w:ascii="Times New Roman" w:hAnsi="Times New Roman" w:cs="Times New Roman"/>
          <w:sz w:val="24"/>
          <w:szCs w:val="24"/>
        </w:rPr>
        <w:t xml:space="preserve"> в приеме документов по запросу, поданному в электронной форме через Портал, подписывается уполномоченным должностным</w:t>
      </w:r>
      <w:r w:rsidR="00526B40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CA5A2C" w:rsidRPr="00C00F2D">
        <w:rPr>
          <w:rFonts w:ascii="Times New Roman" w:hAnsi="Times New Roman" w:cs="Times New Roman"/>
          <w:sz w:val="24"/>
          <w:szCs w:val="24"/>
        </w:rPr>
        <w:t>лицом с использованием квалифицированной ЭП и направляется заявителю через Портал</w:t>
      </w:r>
      <w:r w:rsidR="00180603" w:rsidRPr="00C00F2D">
        <w:rPr>
          <w:rStyle w:val="2"/>
          <w:sz w:val="24"/>
          <w:szCs w:val="24"/>
        </w:rPr>
        <w:t xml:space="preserve">. </w:t>
      </w:r>
    </w:p>
    <w:p w:rsidR="00126D4A" w:rsidRPr="00C00F2D" w:rsidRDefault="00126D4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3</w:t>
      </w:r>
      <w:r w:rsidR="000C6B69" w:rsidRPr="00C00F2D">
        <w:rPr>
          <w:rFonts w:ascii="Times New Roman" w:hAnsi="Times New Roman" w:cs="Times New Roman"/>
          <w:sz w:val="24"/>
          <w:szCs w:val="24"/>
        </w:rPr>
        <w:t>8</w:t>
      </w:r>
      <w:r w:rsidRPr="00C00F2D">
        <w:rPr>
          <w:rFonts w:ascii="Times New Roman" w:hAnsi="Times New Roman" w:cs="Times New Roman"/>
          <w:sz w:val="24"/>
          <w:szCs w:val="24"/>
        </w:rPr>
        <w:t>. После устранения причин, послуживших основанием для отказа в приёме документов, необходимых для предоставления муниципальной услуги, заявитель вправе обратиться повторно.</w:t>
      </w:r>
    </w:p>
    <w:p w:rsidR="003B5FDE" w:rsidRPr="00C00F2D" w:rsidRDefault="003B5FD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6F4" w:rsidRPr="00C00F2D" w:rsidRDefault="00C646F4">
      <w:pPr>
        <w:pStyle w:val="ab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Исчерпывающий перечень оснований для приостановления</w:t>
      </w: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или отказа в предоставлении муниципальной услуги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C646F4">
      <w:pPr>
        <w:pStyle w:val="21"/>
        <w:shd w:val="clear" w:color="auto" w:fill="auto"/>
        <w:tabs>
          <w:tab w:val="left" w:pos="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>3</w:t>
      </w:r>
      <w:r w:rsidR="000C6B69" w:rsidRPr="00C00F2D">
        <w:rPr>
          <w:sz w:val="24"/>
          <w:szCs w:val="24"/>
        </w:rPr>
        <w:t>9</w:t>
      </w:r>
      <w:r w:rsidRPr="00C00F2D">
        <w:rPr>
          <w:sz w:val="24"/>
          <w:szCs w:val="24"/>
        </w:rPr>
        <w:t xml:space="preserve">. Основания для приостановления предоставления муниципальной услуги отсутствуют. </w:t>
      </w:r>
      <w:r w:rsidRPr="00C00F2D">
        <w:rPr>
          <w:rStyle w:val="2"/>
          <w:sz w:val="24"/>
          <w:szCs w:val="24"/>
        </w:rPr>
        <w:t>Заявитель вправе отказаться от предоставления муниципальной услуги.</w:t>
      </w:r>
    </w:p>
    <w:p w:rsidR="00C646F4" w:rsidRPr="00C00F2D" w:rsidRDefault="000C6B6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40</w:t>
      </w:r>
      <w:r w:rsidR="00C646F4" w:rsidRPr="00C00F2D">
        <w:rPr>
          <w:rFonts w:ascii="Times New Roman" w:hAnsi="Times New Roman" w:cs="Times New Roman"/>
          <w:sz w:val="24"/>
          <w:szCs w:val="24"/>
        </w:rPr>
        <w:t>. Основаниями для отказа в постановке ребенка на учет для зачисления в ДОО</w:t>
      </w:r>
      <w:r w:rsidR="0076296E" w:rsidRPr="00C00F2D">
        <w:rPr>
          <w:rFonts w:ascii="Times New Roman" w:hAnsi="Times New Roman" w:cs="Times New Roman"/>
          <w:sz w:val="24"/>
          <w:szCs w:val="24"/>
        </w:rPr>
        <w:t>,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 в том числе в порядке перевода в </w:t>
      </w:r>
      <w:proofErr w:type="gramStart"/>
      <w:r w:rsidR="00C646F4" w:rsidRPr="00C00F2D">
        <w:rPr>
          <w:rFonts w:ascii="Times New Roman" w:hAnsi="Times New Roman" w:cs="Times New Roman"/>
          <w:sz w:val="24"/>
          <w:szCs w:val="24"/>
        </w:rPr>
        <w:t>другую</w:t>
      </w:r>
      <w:proofErr w:type="gramEnd"/>
      <w:r w:rsidR="00C646F4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452202" w:rsidRPr="00C00F2D">
        <w:rPr>
          <w:rFonts w:ascii="Times New Roman" w:hAnsi="Times New Roman" w:cs="Times New Roman"/>
          <w:sz w:val="24"/>
          <w:szCs w:val="24"/>
        </w:rPr>
        <w:t>ДОО</w:t>
      </w:r>
      <w:r w:rsidR="0033118C" w:rsidRPr="00C00F2D">
        <w:rPr>
          <w:rFonts w:ascii="Times New Roman" w:hAnsi="Times New Roman" w:cs="Times New Roman"/>
          <w:sz w:val="24"/>
          <w:szCs w:val="24"/>
        </w:rPr>
        <w:t>,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C646F4" w:rsidRPr="00C00F2D" w:rsidRDefault="00C646F4">
      <w:pPr>
        <w:pStyle w:val="21"/>
        <w:shd w:val="clear" w:color="auto" w:fill="auto"/>
        <w:tabs>
          <w:tab w:val="left" w:pos="972"/>
        </w:tabs>
        <w:spacing w:before="0" w:line="240" w:lineRule="auto"/>
        <w:ind w:firstLine="709"/>
        <w:jc w:val="both"/>
        <w:rPr>
          <w:rStyle w:val="2"/>
          <w:rFonts w:cs="Arial"/>
          <w:sz w:val="24"/>
          <w:szCs w:val="24"/>
          <w:lang w:eastAsia="ru-RU"/>
        </w:rPr>
      </w:pPr>
      <w:r w:rsidRPr="00C00F2D">
        <w:rPr>
          <w:rStyle w:val="2"/>
          <w:sz w:val="24"/>
          <w:szCs w:val="24"/>
        </w:rPr>
        <w:t>- наличие зарегистрированного заявления с идентичными персональными данными</w:t>
      </w:r>
      <w:r w:rsidR="00180603" w:rsidRPr="00C00F2D">
        <w:rPr>
          <w:rStyle w:val="2"/>
          <w:sz w:val="24"/>
          <w:szCs w:val="24"/>
        </w:rPr>
        <w:t xml:space="preserve"> ребенка</w:t>
      </w:r>
      <w:r w:rsidRPr="00C00F2D">
        <w:rPr>
          <w:rStyle w:val="2"/>
          <w:sz w:val="24"/>
          <w:szCs w:val="24"/>
        </w:rPr>
        <w:t>, поступившего другим способом;</w:t>
      </w:r>
    </w:p>
    <w:p w:rsidR="00C646F4" w:rsidRPr="00C00F2D" w:rsidRDefault="00C646F4">
      <w:pPr>
        <w:pStyle w:val="21"/>
        <w:shd w:val="clear" w:color="auto" w:fill="auto"/>
        <w:tabs>
          <w:tab w:val="left" w:pos="972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- наличие </w:t>
      </w:r>
      <w:r w:rsidR="00FC58AF" w:rsidRPr="00C00F2D">
        <w:rPr>
          <w:rStyle w:val="2"/>
          <w:sz w:val="24"/>
          <w:szCs w:val="24"/>
        </w:rPr>
        <w:t>информации о постановке</w:t>
      </w:r>
      <w:r w:rsidR="00526B40" w:rsidRPr="00C00F2D">
        <w:rPr>
          <w:rStyle w:val="2"/>
          <w:sz w:val="24"/>
          <w:szCs w:val="24"/>
        </w:rPr>
        <w:t xml:space="preserve"> </w:t>
      </w:r>
      <w:r w:rsidR="00FC58AF" w:rsidRPr="00C00F2D">
        <w:rPr>
          <w:rFonts w:cs="Times New Roman"/>
          <w:sz w:val="24"/>
          <w:szCs w:val="24"/>
        </w:rPr>
        <w:t>ребенка на учет для зачисления в ДОО</w:t>
      </w:r>
      <w:r w:rsidRPr="00C00F2D">
        <w:rPr>
          <w:rStyle w:val="2"/>
          <w:sz w:val="24"/>
          <w:szCs w:val="24"/>
        </w:rPr>
        <w:t xml:space="preserve"> в региональной </w:t>
      </w:r>
      <w:r w:rsidRPr="00C00F2D">
        <w:rPr>
          <w:sz w:val="24"/>
          <w:szCs w:val="24"/>
        </w:rPr>
        <w:t xml:space="preserve">электронной базе данных детей дошкольного возраста, за исключением постановки на учет в целях перевода в </w:t>
      </w:r>
      <w:proofErr w:type="gramStart"/>
      <w:r w:rsidRPr="00C00F2D">
        <w:rPr>
          <w:sz w:val="24"/>
          <w:szCs w:val="24"/>
        </w:rPr>
        <w:t>другую</w:t>
      </w:r>
      <w:proofErr w:type="gramEnd"/>
      <w:r w:rsidRPr="00C00F2D">
        <w:rPr>
          <w:sz w:val="24"/>
          <w:szCs w:val="24"/>
        </w:rPr>
        <w:t xml:space="preserve"> </w:t>
      </w:r>
      <w:r w:rsidR="00FC58AF" w:rsidRPr="00C00F2D">
        <w:rPr>
          <w:sz w:val="24"/>
          <w:szCs w:val="24"/>
        </w:rPr>
        <w:t>ДОО</w:t>
      </w:r>
      <w:r w:rsidRPr="00C00F2D">
        <w:rPr>
          <w:rStyle w:val="2"/>
          <w:sz w:val="24"/>
          <w:szCs w:val="24"/>
        </w:rPr>
        <w:t>;</w:t>
      </w:r>
    </w:p>
    <w:p w:rsidR="00C646F4" w:rsidRPr="00C00F2D" w:rsidRDefault="00C646F4">
      <w:pPr>
        <w:pStyle w:val="21"/>
        <w:shd w:val="clear" w:color="auto" w:fill="auto"/>
        <w:tabs>
          <w:tab w:val="left" w:pos="972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предоставление заявителем недостоверных сведений;</w:t>
      </w:r>
    </w:p>
    <w:p w:rsidR="00C646F4" w:rsidRPr="00C00F2D" w:rsidRDefault="00C646F4">
      <w:pPr>
        <w:pStyle w:val="21"/>
        <w:shd w:val="clear" w:color="auto" w:fill="auto"/>
        <w:tabs>
          <w:tab w:val="left" w:pos="972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- отсутствие у заявителя права на получение услуги.</w:t>
      </w:r>
    </w:p>
    <w:p w:rsidR="00C646F4" w:rsidRPr="00C00F2D" w:rsidRDefault="000C6B6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41.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 Основанием для отказа в выдаче направления в ДОО является только отсутствие в ней свободных мест.</w:t>
      </w:r>
    </w:p>
    <w:p w:rsidR="00B64F53" w:rsidRPr="00C00F2D" w:rsidRDefault="00E7305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42. </w:t>
      </w:r>
      <w:proofErr w:type="gramStart"/>
      <w:r w:rsidR="002C37D9" w:rsidRPr="00C00F2D">
        <w:rPr>
          <w:rFonts w:ascii="Times New Roman" w:hAnsi="Times New Roman" w:cs="Times New Roman"/>
          <w:sz w:val="24"/>
          <w:szCs w:val="24"/>
        </w:rPr>
        <w:t>Мотивированный отказ в постановке ребенка на учет для зачисления в ДОО, в том числе в порядке перевода в другую ДОО</w:t>
      </w:r>
      <w:r w:rsidR="00CA5A2C" w:rsidRPr="00C00F2D">
        <w:rPr>
          <w:rFonts w:ascii="Times New Roman" w:hAnsi="Times New Roman" w:cs="Times New Roman"/>
          <w:sz w:val="24"/>
          <w:szCs w:val="24"/>
        </w:rPr>
        <w:t xml:space="preserve">, </w:t>
      </w:r>
      <w:r w:rsidR="002C37D9" w:rsidRPr="00C00F2D">
        <w:rPr>
          <w:rFonts w:ascii="Times New Roman" w:hAnsi="Times New Roman" w:cs="Times New Roman"/>
          <w:sz w:val="24"/>
          <w:szCs w:val="24"/>
        </w:rPr>
        <w:t>или в выдаче направления в ДОО по заявлению,</w:t>
      </w:r>
      <w:r w:rsidR="00526B40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CA5A2C" w:rsidRPr="00C00F2D">
        <w:rPr>
          <w:rFonts w:ascii="Times New Roman" w:hAnsi="Times New Roman" w:cs="Times New Roman"/>
          <w:sz w:val="24"/>
          <w:szCs w:val="24"/>
        </w:rPr>
        <w:t>поданному в электронной форме через Портал</w:t>
      </w:r>
      <w:r w:rsidR="004D5C05" w:rsidRPr="00C00F2D">
        <w:rPr>
          <w:rFonts w:ascii="Times New Roman" w:hAnsi="Times New Roman" w:cs="Times New Roman"/>
          <w:sz w:val="24"/>
          <w:szCs w:val="24"/>
        </w:rPr>
        <w:t xml:space="preserve"> (Региональный портал)</w:t>
      </w:r>
      <w:r w:rsidR="00CA5A2C" w:rsidRPr="00C00F2D">
        <w:rPr>
          <w:rFonts w:ascii="Times New Roman" w:hAnsi="Times New Roman" w:cs="Times New Roman"/>
          <w:sz w:val="24"/>
          <w:szCs w:val="24"/>
        </w:rPr>
        <w:t>, подписывается уполномоченным должностным лицом с использованием квалифицированной ЭП и направляется заявителю через Портал</w:t>
      </w:r>
      <w:r w:rsidR="004D5C05" w:rsidRPr="00C00F2D">
        <w:rPr>
          <w:rFonts w:ascii="Times New Roman" w:hAnsi="Times New Roman" w:cs="Times New Roman"/>
          <w:sz w:val="24"/>
          <w:szCs w:val="24"/>
        </w:rPr>
        <w:t xml:space="preserve"> (Региональный портал)</w:t>
      </w:r>
      <w:r w:rsidR="00B64F53" w:rsidRPr="00C00F2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A5A2C" w:rsidRPr="00C00F2D" w:rsidRDefault="00CA5A2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FDE" w:rsidRPr="00C00F2D" w:rsidRDefault="003B5FD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Размер платы, взимаемой с заявителя при предоставлении муниципальной услуги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E7305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43</w:t>
      </w:r>
      <w:r w:rsidR="00C646F4" w:rsidRPr="00C00F2D">
        <w:rPr>
          <w:rFonts w:ascii="Times New Roman" w:hAnsi="Times New Roman" w:cs="Times New Roman"/>
          <w:sz w:val="24"/>
          <w:szCs w:val="24"/>
        </w:rPr>
        <w:t>. Муниципальная услуга предоставляется без взимания платы.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FDE" w:rsidRPr="00C00F2D" w:rsidRDefault="003B5FD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FDE" w:rsidRPr="00C00F2D" w:rsidRDefault="003B5FD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lastRenderedPageBreak/>
        <w:t>Срок предоставления муниципальной услуги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F51" w:rsidRPr="00C00F2D" w:rsidRDefault="00C646F4">
      <w:pPr>
        <w:pStyle w:val="21"/>
        <w:shd w:val="clear" w:color="auto" w:fill="auto"/>
        <w:tabs>
          <w:tab w:val="left" w:pos="1395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4</w:t>
      </w:r>
      <w:r w:rsidR="00E73055" w:rsidRPr="00C00F2D">
        <w:rPr>
          <w:rStyle w:val="2"/>
          <w:sz w:val="24"/>
          <w:szCs w:val="24"/>
        </w:rPr>
        <w:t>4</w:t>
      </w:r>
      <w:r w:rsidRPr="00C00F2D">
        <w:rPr>
          <w:rStyle w:val="2"/>
          <w:sz w:val="24"/>
          <w:szCs w:val="24"/>
        </w:rPr>
        <w:t xml:space="preserve">. </w:t>
      </w:r>
      <w:proofErr w:type="gramStart"/>
      <w:r w:rsidR="00630F51" w:rsidRPr="00C00F2D">
        <w:rPr>
          <w:rStyle w:val="2"/>
          <w:sz w:val="24"/>
          <w:szCs w:val="24"/>
        </w:rPr>
        <w:t>Приём заявлений о постановке ребенка на учет для зачисления в ДОО</w:t>
      </w:r>
      <w:r w:rsidR="00343368" w:rsidRPr="00C00F2D">
        <w:rPr>
          <w:rStyle w:val="2"/>
          <w:sz w:val="24"/>
          <w:szCs w:val="24"/>
        </w:rPr>
        <w:t>,</w:t>
      </w:r>
      <w:r w:rsidR="00526B40" w:rsidRPr="00C00F2D">
        <w:rPr>
          <w:rStyle w:val="2"/>
          <w:sz w:val="24"/>
          <w:szCs w:val="24"/>
        </w:rPr>
        <w:t xml:space="preserve"> </w:t>
      </w:r>
      <w:r w:rsidR="00D60321" w:rsidRPr="00C00F2D">
        <w:rPr>
          <w:rStyle w:val="2"/>
          <w:sz w:val="24"/>
          <w:szCs w:val="24"/>
        </w:rPr>
        <w:t xml:space="preserve">в том числе </w:t>
      </w:r>
      <w:r w:rsidR="00E73055" w:rsidRPr="00C00F2D">
        <w:rPr>
          <w:rStyle w:val="2"/>
          <w:sz w:val="24"/>
          <w:szCs w:val="24"/>
        </w:rPr>
        <w:t>для осуществления</w:t>
      </w:r>
      <w:r w:rsidR="00630F51" w:rsidRPr="00C00F2D">
        <w:rPr>
          <w:rStyle w:val="2"/>
          <w:sz w:val="24"/>
          <w:szCs w:val="24"/>
        </w:rPr>
        <w:t xml:space="preserve"> перевода в другую дошкольную образовательную организацию</w:t>
      </w:r>
      <w:r w:rsidR="00343368" w:rsidRPr="00C00F2D">
        <w:rPr>
          <w:rStyle w:val="2"/>
          <w:sz w:val="24"/>
          <w:szCs w:val="24"/>
        </w:rPr>
        <w:t>,</w:t>
      </w:r>
      <w:r w:rsidR="00E73055" w:rsidRPr="00C00F2D">
        <w:rPr>
          <w:rStyle w:val="2"/>
          <w:sz w:val="24"/>
          <w:szCs w:val="24"/>
        </w:rPr>
        <w:t xml:space="preserve"> осуществляющую образовательную деятельность по образовательным программам соответствующих уровня</w:t>
      </w:r>
      <w:r w:rsidR="00526B40" w:rsidRPr="00C00F2D">
        <w:rPr>
          <w:rStyle w:val="2"/>
          <w:sz w:val="24"/>
          <w:szCs w:val="24"/>
        </w:rPr>
        <w:t xml:space="preserve"> </w:t>
      </w:r>
      <w:r w:rsidR="00E73055" w:rsidRPr="00C00F2D">
        <w:rPr>
          <w:rStyle w:val="2"/>
          <w:sz w:val="24"/>
          <w:szCs w:val="24"/>
        </w:rPr>
        <w:t>и направленности</w:t>
      </w:r>
      <w:r w:rsidR="00D60321" w:rsidRPr="00C00F2D">
        <w:rPr>
          <w:rStyle w:val="2"/>
          <w:sz w:val="24"/>
          <w:szCs w:val="24"/>
        </w:rPr>
        <w:t>, о внесении изменений в ранее поданное заявление о постановке ребенка на учет для зачисления в ДОО,</w:t>
      </w:r>
      <w:r w:rsidR="00630F51" w:rsidRPr="00C00F2D">
        <w:rPr>
          <w:rStyle w:val="2"/>
          <w:sz w:val="24"/>
          <w:szCs w:val="24"/>
        </w:rPr>
        <w:t xml:space="preserve"> осуществляется в течение всего </w:t>
      </w:r>
      <w:r w:rsidR="00343368" w:rsidRPr="00C00F2D">
        <w:rPr>
          <w:rStyle w:val="2"/>
          <w:sz w:val="24"/>
          <w:szCs w:val="24"/>
        </w:rPr>
        <w:t xml:space="preserve">календарного </w:t>
      </w:r>
      <w:r w:rsidR="00630F51" w:rsidRPr="00C00F2D">
        <w:rPr>
          <w:rStyle w:val="2"/>
          <w:sz w:val="24"/>
          <w:szCs w:val="24"/>
        </w:rPr>
        <w:t>года</w:t>
      </w:r>
      <w:r w:rsidR="00DF3C7D" w:rsidRPr="00C00F2D">
        <w:rPr>
          <w:rStyle w:val="2"/>
          <w:sz w:val="24"/>
          <w:szCs w:val="24"/>
        </w:rPr>
        <w:t>.</w:t>
      </w:r>
      <w:proofErr w:type="gramEnd"/>
    </w:p>
    <w:p w:rsidR="00526B3D" w:rsidRPr="00C00F2D" w:rsidRDefault="00C646F4">
      <w:pPr>
        <w:pStyle w:val="21"/>
        <w:shd w:val="clear" w:color="auto" w:fill="auto"/>
        <w:tabs>
          <w:tab w:val="left" w:pos="1395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Сроки предоставления муниципальной услуги по административным процедурам:</w:t>
      </w:r>
    </w:p>
    <w:p w:rsidR="00C646F4" w:rsidRPr="00C00F2D" w:rsidRDefault="00C646F4">
      <w:pPr>
        <w:pStyle w:val="21"/>
        <w:shd w:val="clear" w:color="auto" w:fill="auto"/>
        <w:tabs>
          <w:tab w:val="left" w:pos="1395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регистрация</w:t>
      </w:r>
      <w:r w:rsidR="00D60321" w:rsidRPr="00C00F2D">
        <w:rPr>
          <w:rStyle w:val="2"/>
          <w:sz w:val="24"/>
          <w:szCs w:val="24"/>
        </w:rPr>
        <w:t xml:space="preserve"> указанных в пункте 44 настоящего Административного регламента заявлений</w:t>
      </w:r>
      <w:r w:rsidRPr="00C00F2D">
        <w:rPr>
          <w:rStyle w:val="2"/>
          <w:sz w:val="24"/>
          <w:szCs w:val="24"/>
        </w:rPr>
        <w:t xml:space="preserve"> либо выдача мотивированного отказа в приеме документов осуществляется </w:t>
      </w:r>
      <w:r w:rsidR="00BB6DB6" w:rsidRPr="00C00F2D">
        <w:rPr>
          <w:rStyle w:val="2"/>
          <w:sz w:val="24"/>
          <w:szCs w:val="24"/>
        </w:rPr>
        <w:t xml:space="preserve">не позднее </w:t>
      </w:r>
      <w:r w:rsidR="00BB6DB6" w:rsidRPr="00C00F2D">
        <w:rPr>
          <w:rStyle w:val="2"/>
          <w:rFonts w:eastAsia="Calibri"/>
          <w:sz w:val="24"/>
          <w:szCs w:val="24"/>
        </w:rPr>
        <w:t>6</w:t>
      </w:r>
      <w:r w:rsidRPr="00C00F2D">
        <w:rPr>
          <w:rStyle w:val="2"/>
          <w:rFonts w:eastAsia="Calibri"/>
          <w:sz w:val="24"/>
          <w:szCs w:val="24"/>
        </w:rPr>
        <w:t xml:space="preserve"> рабочих</w:t>
      </w:r>
      <w:r w:rsidRPr="00C00F2D">
        <w:rPr>
          <w:rStyle w:val="2"/>
          <w:sz w:val="24"/>
          <w:szCs w:val="24"/>
        </w:rPr>
        <w:t xml:space="preserve"> дней </w:t>
      </w:r>
      <w:proofErr w:type="gramStart"/>
      <w:r w:rsidRPr="00C00F2D">
        <w:rPr>
          <w:rStyle w:val="2"/>
          <w:sz w:val="24"/>
          <w:szCs w:val="24"/>
        </w:rPr>
        <w:t xml:space="preserve">с </w:t>
      </w:r>
      <w:r w:rsidR="00630F51" w:rsidRPr="00C00F2D">
        <w:rPr>
          <w:rStyle w:val="2"/>
          <w:sz w:val="24"/>
          <w:szCs w:val="24"/>
        </w:rPr>
        <w:t>даты</w:t>
      </w:r>
      <w:r w:rsidR="00526B40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>поступления</w:t>
      </w:r>
      <w:proofErr w:type="gramEnd"/>
      <w:r w:rsidRPr="00C00F2D">
        <w:rPr>
          <w:rStyle w:val="2"/>
          <w:sz w:val="24"/>
          <w:szCs w:val="24"/>
        </w:rPr>
        <w:t xml:space="preserve"> </w:t>
      </w:r>
      <w:r w:rsidR="00973B2A" w:rsidRPr="00C00F2D">
        <w:rPr>
          <w:rStyle w:val="2"/>
          <w:sz w:val="24"/>
          <w:szCs w:val="24"/>
        </w:rPr>
        <w:t>заявления</w:t>
      </w:r>
      <w:r w:rsidRPr="00C00F2D">
        <w:rPr>
          <w:rStyle w:val="2"/>
          <w:sz w:val="24"/>
          <w:szCs w:val="24"/>
        </w:rPr>
        <w:t>;</w:t>
      </w:r>
    </w:p>
    <w:p w:rsidR="00C646F4" w:rsidRPr="00C00F2D" w:rsidRDefault="00C646F4">
      <w:pPr>
        <w:pStyle w:val="21"/>
        <w:shd w:val="clear" w:color="auto" w:fill="auto"/>
        <w:tabs>
          <w:tab w:val="left" w:pos="1395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- постановка на учет для зачисления в ДОО </w:t>
      </w:r>
      <w:r w:rsidR="00D60321" w:rsidRPr="00C00F2D">
        <w:rPr>
          <w:rStyle w:val="2"/>
          <w:sz w:val="24"/>
          <w:szCs w:val="24"/>
        </w:rPr>
        <w:t>для осуществления перевода в другую дошкольную образовательную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="002C37D9" w:rsidRPr="00C00F2D">
        <w:rPr>
          <w:rStyle w:val="2"/>
          <w:sz w:val="24"/>
          <w:szCs w:val="24"/>
        </w:rPr>
        <w:t>,</w:t>
      </w:r>
      <w:r w:rsidR="00526B40" w:rsidRPr="00C00F2D">
        <w:rPr>
          <w:rStyle w:val="2"/>
          <w:sz w:val="24"/>
          <w:szCs w:val="24"/>
        </w:rPr>
        <w:t xml:space="preserve"> </w:t>
      </w:r>
      <w:r w:rsidR="004B0477" w:rsidRPr="00C00F2D">
        <w:rPr>
          <w:rStyle w:val="2"/>
          <w:sz w:val="24"/>
          <w:szCs w:val="24"/>
        </w:rPr>
        <w:t xml:space="preserve">до начала процедуры </w:t>
      </w:r>
      <w:r w:rsidRPr="00C00F2D">
        <w:rPr>
          <w:rStyle w:val="2"/>
          <w:sz w:val="24"/>
          <w:szCs w:val="24"/>
        </w:rPr>
        <w:t>выдач</w:t>
      </w:r>
      <w:r w:rsidR="004B0477" w:rsidRPr="00C00F2D">
        <w:rPr>
          <w:rStyle w:val="2"/>
          <w:sz w:val="24"/>
          <w:szCs w:val="24"/>
        </w:rPr>
        <w:t>и</w:t>
      </w:r>
      <w:r w:rsidR="00526B40" w:rsidRPr="00C00F2D">
        <w:rPr>
          <w:rStyle w:val="2"/>
          <w:sz w:val="24"/>
          <w:szCs w:val="24"/>
        </w:rPr>
        <w:t xml:space="preserve"> </w:t>
      </w:r>
      <w:r w:rsidR="002C37D9" w:rsidRPr="00C00F2D">
        <w:rPr>
          <w:rStyle w:val="2"/>
          <w:sz w:val="24"/>
          <w:szCs w:val="24"/>
        </w:rPr>
        <w:t>соответствующ</w:t>
      </w:r>
      <w:r w:rsidR="00D60321" w:rsidRPr="00C00F2D">
        <w:rPr>
          <w:rStyle w:val="2"/>
          <w:sz w:val="24"/>
          <w:szCs w:val="24"/>
        </w:rPr>
        <w:t>его</w:t>
      </w:r>
      <w:r w:rsidR="00526B40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>уведомлени</w:t>
      </w:r>
      <w:r w:rsidR="00D60321" w:rsidRPr="00C00F2D">
        <w:rPr>
          <w:rStyle w:val="2"/>
          <w:sz w:val="24"/>
          <w:szCs w:val="24"/>
        </w:rPr>
        <w:t>я</w:t>
      </w:r>
      <w:r w:rsidRPr="00C00F2D">
        <w:rPr>
          <w:rStyle w:val="2"/>
          <w:sz w:val="24"/>
          <w:szCs w:val="24"/>
        </w:rPr>
        <w:t xml:space="preserve"> либо мотивированного отказа – </w:t>
      </w:r>
      <w:r w:rsidRPr="00C00F2D">
        <w:rPr>
          <w:rStyle w:val="2"/>
          <w:rFonts w:eastAsia="Calibri"/>
          <w:sz w:val="24"/>
          <w:szCs w:val="24"/>
        </w:rPr>
        <w:t xml:space="preserve">не позднее </w:t>
      </w:r>
      <w:r w:rsidR="001F1BC6" w:rsidRPr="00C00F2D">
        <w:rPr>
          <w:rStyle w:val="2"/>
          <w:rFonts w:eastAsia="Calibri"/>
          <w:sz w:val="24"/>
          <w:szCs w:val="24"/>
        </w:rPr>
        <w:t>1</w:t>
      </w:r>
      <w:r w:rsidR="001F1BC6" w:rsidRPr="00C00F2D">
        <w:rPr>
          <w:rStyle w:val="2"/>
          <w:sz w:val="24"/>
          <w:szCs w:val="24"/>
        </w:rPr>
        <w:t xml:space="preserve">2 </w:t>
      </w:r>
      <w:r w:rsidRPr="00C00F2D">
        <w:rPr>
          <w:rStyle w:val="2"/>
          <w:rFonts w:eastAsia="Calibri"/>
          <w:sz w:val="24"/>
          <w:szCs w:val="24"/>
        </w:rPr>
        <w:t>рабочих дней</w:t>
      </w:r>
      <w:r w:rsidRPr="00C00F2D">
        <w:rPr>
          <w:rStyle w:val="2"/>
          <w:sz w:val="24"/>
          <w:szCs w:val="24"/>
        </w:rPr>
        <w:t xml:space="preserve"> с момента поступления заявления;</w:t>
      </w:r>
    </w:p>
    <w:p w:rsidR="00C646F4" w:rsidRPr="00C00F2D" w:rsidRDefault="00C646F4">
      <w:pPr>
        <w:pStyle w:val="21"/>
        <w:shd w:val="clear" w:color="auto" w:fill="auto"/>
        <w:tabs>
          <w:tab w:val="left" w:pos="1406"/>
        </w:tabs>
        <w:spacing w:before="0" w:line="240" w:lineRule="auto"/>
        <w:ind w:firstLine="709"/>
        <w:jc w:val="both"/>
        <w:rPr>
          <w:sz w:val="24"/>
          <w:szCs w:val="24"/>
        </w:rPr>
      </w:pPr>
      <w:proofErr w:type="gramStart"/>
      <w:r w:rsidRPr="00C00F2D">
        <w:rPr>
          <w:rStyle w:val="2"/>
          <w:sz w:val="24"/>
          <w:szCs w:val="24"/>
        </w:rPr>
        <w:t xml:space="preserve">- распределение детей по дошкольным образовательным организациям и комиссионное </w:t>
      </w:r>
      <w:r w:rsidRPr="00C00F2D">
        <w:rPr>
          <w:sz w:val="24"/>
          <w:szCs w:val="24"/>
        </w:rPr>
        <w:t xml:space="preserve">принятие решения о предоставлении муниципальной услуги или </w:t>
      </w:r>
      <w:r w:rsidR="00D60321" w:rsidRPr="00C00F2D">
        <w:rPr>
          <w:sz w:val="24"/>
          <w:szCs w:val="24"/>
        </w:rPr>
        <w:t xml:space="preserve">мотивированном </w:t>
      </w:r>
      <w:r w:rsidRPr="00C00F2D">
        <w:rPr>
          <w:sz w:val="24"/>
          <w:szCs w:val="24"/>
        </w:rPr>
        <w:t xml:space="preserve">отказе осуществляется </w:t>
      </w:r>
      <w:r w:rsidR="00343368" w:rsidRPr="00C00F2D">
        <w:rPr>
          <w:sz w:val="24"/>
          <w:szCs w:val="24"/>
        </w:rPr>
        <w:t xml:space="preserve">ежегодно </w:t>
      </w:r>
      <w:r w:rsidRPr="00C00F2D">
        <w:rPr>
          <w:sz w:val="24"/>
          <w:szCs w:val="24"/>
        </w:rPr>
        <w:t>с 15</w:t>
      </w:r>
      <w:r w:rsidR="00343368" w:rsidRPr="00C00F2D">
        <w:rPr>
          <w:sz w:val="24"/>
          <w:szCs w:val="24"/>
        </w:rPr>
        <w:t> </w:t>
      </w:r>
      <w:r w:rsidRPr="00C00F2D">
        <w:rPr>
          <w:sz w:val="24"/>
          <w:szCs w:val="24"/>
        </w:rPr>
        <w:t xml:space="preserve">апреля по 15 мая, </w:t>
      </w:r>
      <w:r w:rsidRPr="00C00F2D">
        <w:rPr>
          <w:rStyle w:val="2"/>
          <w:sz w:val="24"/>
          <w:szCs w:val="24"/>
        </w:rPr>
        <w:t>а также в течение всего календарного года при условии наличия свободных мест в ДОО, в соответствии с утвержденным графиком работы комиссии, но не реже одного раза в месяц</w:t>
      </w:r>
      <w:r w:rsidRPr="00C00F2D">
        <w:rPr>
          <w:sz w:val="24"/>
          <w:szCs w:val="24"/>
        </w:rPr>
        <w:t>;</w:t>
      </w:r>
      <w:proofErr w:type="gramEnd"/>
    </w:p>
    <w:p w:rsidR="00C646F4" w:rsidRPr="00C00F2D" w:rsidRDefault="00C646F4">
      <w:pPr>
        <w:pStyle w:val="21"/>
        <w:shd w:val="clear" w:color="auto" w:fill="auto"/>
        <w:tabs>
          <w:tab w:val="left" w:pos="1406"/>
        </w:tabs>
        <w:spacing w:before="0" w:line="240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C00F2D">
        <w:rPr>
          <w:sz w:val="24"/>
          <w:szCs w:val="24"/>
        </w:rPr>
        <w:t xml:space="preserve">- </w:t>
      </w:r>
      <w:r w:rsidRPr="00C00F2D">
        <w:rPr>
          <w:rStyle w:val="2"/>
          <w:sz w:val="24"/>
          <w:szCs w:val="24"/>
        </w:rPr>
        <w:t xml:space="preserve">выдача направления для зачисления ребенка в ДОО либо мотивированного отказа осуществляется </w:t>
      </w:r>
      <w:r w:rsidR="00C61CA5" w:rsidRPr="00C00F2D">
        <w:rPr>
          <w:rStyle w:val="2"/>
          <w:rFonts w:eastAsia="Calibri"/>
          <w:sz w:val="24"/>
          <w:szCs w:val="24"/>
        </w:rPr>
        <w:t xml:space="preserve">в </w:t>
      </w:r>
      <w:r w:rsidR="00F177D8" w:rsidRPr="00C00F2D">
        <w:rPr>
          <w:rStyle w:val="2"/>
          <w:rFonts w:eastAsia="Calibri"/>
          <w:sz w:val="24"/>
          <w:szCs w:val="24"/>
        </w:rPr>
        <w:t>течение</w:t>
      </w:r>
      <w:r w:rsidR="0075742B" w:rsidRPr="00C00F2D">
        <w:rPr>
          <w:rStyle w:val="2"/>
          <w:rFonts w:eastAsia="Calibri"/>
          <w:sz w:val="24"/>
          <w:szCs w:val="24"/>
        </w:rPr>
        <w:t>15</w:t>
      </w:r>
      <w:r w:rsidRPr="00C00F2D">
        <w:rPr>
          <w:rStyle w:val="2"/>
          <w:rFonts w:eastAsia="Calibri"/>
          <w:sz w:val="24"/>
          <w:szCs w:val="24"/>
        </w:rPr>
        <w:t>рабочих дней</w:t>
      </w:r>
      <w:r w:rsidRPr="00C00F2D">
        <w:rPr>
          <w:rStyle w:val="2"/>
          <w:sz w:val="24"/>
          <w:szCs w:val="24"/>
        </w:rPr>
        <w:t xml:space="preserve"> после заседания комиссии</w:t>
      </w:r>
      <w:r w:rsidR="00516BD4" w:rsidRPr="00C00F2D">
        <w:rPr>
          <w:rStyle w:val="2"/>
          <w:sz w:val="24"/>
          <w:szCs w:val="24"/>
        </w:rPr>
        <w:t xml:space="preserve"> по комплектованию ДОО</w:t>
      </w:r>
      <w:r w:rsidRPr="00C00F2D">
        <w:rPr>
          <w:rStyle w:val="2"/>
          <w:sz w:val="24"/>
          <w:szCs w:val="24"/>
        </w:rPr>
        <w:t>.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FDE" w:rsidRPr="00C00F2D" w:rsidRDefault="003B5FDE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Максимальный срок ожидания в очереди при подаче заявления (запроса) о предоставлении муниципальной услуги и при получении результата предоставления муниципальной услуги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4</w:t>
      </w:r>
      <w:r w:rsidR="00D60321" w:rsidRPr="00C00F2D">
        <w:rPr>
          <w:rFonts w:ascii="Times New Roman" w:hAnsi="Times New Roman" w:cs="Times New Roman"/>
          <w:sz w:val="24"/>
          <w:szCs w:val="24"/>
        </w:rPr>
        <w:t>5</w:t>
      </w:r>
      <w:r w:rsidRPr="00C00F2D">
        <w:rPr>
          <w:rFonts w:ascii="Times New Roman" w:hAnsi="Times New Roman" w:cs="Times New Roman"/>
          <w:sz w:val="24"/>
          <w:szCs w:val="24"/>
        </w:rPr>
        <w:t>. Максимальный срок ожидания в очереди при подаче заявления и документов</w:t>
      </w:r>
      <w:r w:rsidR="00343368" w:rsidRPr="00C00F2D">
        <w:rPr>
          <w:rFonts w:ascii="Times New Roman" w:hAnsi="Times New Roman" w:cs="Times New Roman"/>
          <w:sz w:val="24"/>
          <w:szCs w:val="24"/>
        </w:rPr>
        <w:t xml:space="preserve"> на личном приеме (в </w:t>
      </w:r>
      <w:r w:rsidR="00D60321" w:rsidRPr="00C00F2D">
        <w:rPr>
          <w:rFonts w:ascii="Times New Roman" w:hAnsi="Times New Roman" w:cs="Times New Roman"/>
          <w:sz w:val="24"/>
          <w:szCs w:val="24"/>
        </w:rPr>
        <w:t>МОУО</w:t>
      </w:r>
      <w:r w:rsidR="00343368" w:rsidRPr="00C00F2D">
        <w:rPr>
          <w:rFonts w:ascii="Times New Roman" w:hAnsi="Times New Roman" w:cs="Times New Roman"/>
          <w:sz w:val="24"/>
          <w:szCs w:val="24"/>
        </w:rPr>
        <w:t xml:space="preserve"> или в организации, участвующей в </w:t>
      </w:r>
      <w:r w:rsidR="00A4155A" w:rsidRPr="00C00F2D">
        <w:rPr>
          <w:rFonts w:ascii="Times New Roman" w:hAnsi="Times New Roman" w:cs="Times New Roman"/>
          <w:sz w:val="24"/>
          <w:szCs w:val="24"/>
        </w:rPr>
        <w:t>предоставлении</w:t>
      </w:r>
      <w:r w:rsidR="00343368" w:rsidRPr="00C00F2D">
        <w:rPr>
          <w:rFonts w:ascii="Times New Roman" w:hAnsi="Times New Roman" w:cs="Times New Roman"/>
          <w:sz w:val="24"/>
          <w:szCs w:val="24"/>
        </w:rPr>
        <w:t xml:space="preserve"> муниципальной услуги)</w:t>
      </w:r>
      <w:r w:rsidRPr="00C00F2D">
        <w:rPr>
          <w:rFonts w:ascii="Times New Roman" w:hAnsi="Times New Roman" w:cs="Times New Roman"/>
          <w:sz w:val="24"/>
          <w:szCs w:val="24"/>
        </w:rPr>
        <w:t xml:space="preserve">, необходимых для предоставления муниципальной услуги или получения результата предоставления муниципальной услуги, не должен </w:t>
      </w:r>
      <w:r w:rsidR="00D60321" w:rsidRPr="00C00F2D">
        <w:rPr>
          <w:rFonts w:ascii="Times New Roman" w:hAnsi="Times New Roman" w:cs="Times New Roman"/>
          <w:sz w:val="24"/>
          <w:szCs w:val="24"/>
        </w:rPr>
        <w:t>превышать</w:t>
      </w:r>
      <w:r w:rsidR="00526B40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343368" w:rsidRPr="00C00F2D">
        <w:rPr>
          <w:rFonts w:ascii="Times New Roman" w:hAnsi="Times New Roman" w:cs="Times New Roman"/>
          <w:sz w:val="24"/>
          <w:szCs w:val="24"/>
        </w:rPr>
        <w:t>30</w:t>
      </w:r>
      <w:r w:rsidRPr="00C00F2D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3B5FDE" w:rsidRPr="00C00F2D" w:rsidRDefault="003B5FD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5FDE" w:rsidRPr="00C00F2D" w:rsidRDefault="003B5FD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Требования к помещениям, в которых предоставляется муниципальная услуга, к залу ожидания, информационным стендам, необходимых для предоставления муниципальной услуги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4</w:t>
      </w:r>
      <w:r w:rsidR="00D60321" w:rsidRPr="00C00F2D">
        <w:rPr>
          <w:rFonts w:ascii="Times New Roman" w:hAnsi="Times New Roman" w:cs="Times New Roman"/>
          <w:sz w:val="24"/>
          <w:szCs w:val="24"/>
        </w:rPr>
        <w:t>6</w:t>
      </w:r>
      <w:r w:rsidRPr="00C00F2D">
        <w:rPr>
          <w:rFonts w:ascii="Times New Roman" w:hAnsi="Times New Roman" w:cs="Times New Roman"/>
          <w:sz w:val="24"/>
          <w:szCs w:val="24"/>
        </w:rPr>
        <w:t xml:space="preserve">. Прием заявителей должен осуществляться в специально выделенном для этих целей помещении. </w:t>
      </w:r>
    </w:p>
    <w:p w:rsidR="00C646F4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Помещения, в которых осуществляется прием заявителей, должны находиться в зоне пешеходной доступности к основным транспортным магистралям, располагаться, по возможности, на нижних этажах зданий с отдельным входом. 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>Помещения для приема заявителей должны быть оборудованы табличками с указанием номера кабинета, фамилии, имени, отчества и должности работника, осуществляющего предоставление муниципальной услуги, режима работы.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4</w:t>
      </w:r>
      <w:r w:rsidR="00D60321" w:rsidRPr="00C00F2D">
        <w:rPr>
          <w:rFonts w:ascii="Times New Roman" w:hAnsi="Times New Roman" w:cs="Times New Roman"/>
          <w:sz w:val="24"/>
          <w:szCs w:val="24"/>
        </w:rPr>
        <w:t>7</w:t>
      </w:r>
      <w:r w:rsidRPr="00C00F2D">
        <w:rPr>
          <w:rFonts w:ascii="Times New Roman" w:hAnsi="Times New Roman" w:cs="Times New Roman"/>
          <w:sz w:val="24"/>
          <w:szCs w:val="24"/>
        </w:rPr>
        <w:t>. Для ожидания заявителями приема, заполнения необходимых для получения муниципальной услуги документов должны иметься места, оборудованные стульями, столами (стойками).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Места для заполнения документов оборудуются стульями, столами (стойками) и </w:t>
      </w:r>
      <w:r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обеспечиваются образцами заполнения документов, бланками документов и канцелярскими принадлежностями (</w:t>
      </w:r>
      <w:r w:rsidRPr="00C00F2D">
        <w:rPr>
          <w:rFonts w:ascii="Times New Roman" w:hAnsi="Times New Roman" w:cs="Times New Roman"/>
          <w:sz w:val="24"/>
          <w:szCs w:val="24"/>
        </w:rPr>
        <w:t>писчая бумага, ручка).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4</w:t>
      </w:r>
      <w:r w:rsidR="00D60321" w:rsidRPr="00C00F2D">
        <w:rPr>
          <w:rFonts w:ascii="Times New Roman" w:hAnsi="Times New Roman" w:cs="Times New Roman"/>
          <w:sz w:val="24"/>
          <w:szCs w:val="24"/>
        </w:rPr>
        <w:t>8</w:t>
      </w:r>
      <w:r w:rsidRPr="00C00F2D">
        <w:rPr>
          <w:rFonts w:ascii="Times New Roman" w:hAnsi="Times New Roman" w:cs="Times New Roman"/>
          <w:sz w:val="24"/>
          <w:szCs w:val="24"/>
        </w:rPr>
        <w:t>. Места предоставления муниципальной услуги должны быть оборудованы системами кондиционирования (охлаждения и нагревания) воздуха, средствами пожаротушения и оповещения о возникновении чрезвычайной ситуации.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4</w:t>
      </w:r>
      <w:r w:rsidR="00D60321" w:rsidRPr="00C00F2D">
        <w:rPr>
          <w:rFonts w:ascii="Times New Roman" w:hAnsi="Times New Roman" w:cs="Times New Roman"/>
          <w:sz w:val="24"/>
          <w:szCs w:val="24"/>
        </w:rPr>
        <w:t>9</w:t>
      </w:r>
      <w:r w:rsidRPr="00C00F2D">
        <w:rPr>
          <w:rFonts w:ascii="Times New Roman" w:hAnsi="Times New Roman" w:cs="Times New Roman"/>
          <w:sz w:val="24"/>
          <w:szCs w:val="24"/>
        </w:rPr>
        <w:t>. Места предоставления муниципальной услуги должны быть обеспечены доступными местами общественного пользования (туалеты) и хранения верхней одежды заявителей.</w:t>
      </w:r>
    </w:p>
    <w:p w:rsidR="00C646F4" w:rsidRPr="00C00F2D" w:rsidRDefault="00F941B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50</w:t>
      </w:r>
      <w:r w:rsidR="00C646F4" w:rsidRPr="00C00F2D">
        <w:rPr>
          <w:rFonts w:ascii="Times New Roman" w:hAnsi="Times New Roman" w:cs="Times New Roman"/>
          <w:sz w:val="24"/>
          <w:szCs w:val="24"/>
        </w:rPr>
        <w:t>. Требования к условиям доступности при предоставлении муниципальной услуги для инвалидов обеспечиваются в соответствии с законодательством Российской Федерации и законодательством Оренбургской области, в том числе: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условия для беспрепятственного доступа (вход оборудуется специальным пандусом, передвижение по помещению должно обеспечивать беспрепятственное перемещение и разворот специальных сре</w:t>
      </w:r>
      <w:proofErr w:type="gramStart"/>
      <w:r w:rsidRPr="00C00F2D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C00F2D">
        <w:rPr>
          <w:rFonts w:ascii="Times New Roman" w:hAnsi="Times New Roman" w:cs="Times New Roman"/>
          <w:sz w:val="24"/>
          <w:szCs w:val="24"/>
        </w:rPr>
        <w:t xml:space="preserve">я передвижения (кресел-колясок), оборудуются места общественного пользования), </w:t>
      </w:r>
      <w:r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>средствами связи и информации</w:t>
      </w:r>
      <w:r w:rsidRPr="00C00F2D">
        <w:rPr>
          <w:rFonts w:ascii="Times New Roman" w:hAnsi="Times New Roman" w:cs="Times New Roman"/>
          <w:sz w:val="24"/>
          <w:szCs w:val="24"/>
        </w:rPr>
        <w:t>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надлежащее размещение оборудования и носителей информации, необходимых для обеспечения беспрепятственного доступа инвалидов к муниципальной услуге с учетом ограничений их жизнедеятельности;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C00F2D">
        <w:rPr>
          <w:rFonts w:ascii="Times New Roman" w:hAnsi="Times New Roman" w:cs="Times New Roman"/>
          <w:sz w:val="24"/>
          <w:szCs w:val="24"/>
        </w:rPr>
        <w:t>сурдопереводчика</w:t>
      </w:r>
      <w:proofErr w:type="spellEnd"/>
      <w:r w:rsidRPr="00C00F2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00F2D">
        <w:rPr>
          <w:rFonts w:ascii="Times New Roman" w:hAnsi="Times New Roman" w:cs="Times New Roman"/>
          <w:sz w:val="24"/>
          <w:szCs w:val="24"/>
        </w:rPr>
        <w:t>тифлосурдопереводчика</w:t>
      </w:r>
      <w:proofErr w:type="spellEnd"/>
      <w:r w:rsidRPr="00C00F2D">
        <w:rPr>
          <w:rFonts w:ascii="Times New Roman" w:hAnsi="Times New Roman" w:cs="Times New Roman"/>
          <w:sz w:val="24"/>
          <w:szCs w:val="24"/>
        </w:rPr>
        <w:t>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0F2D">
        <w:rPr>
          <w:rFonts w:ascii="Times New Roman" w:hAnsi="Times New Roman" w:cs="Times New Roman"/>
          <w:sz w:val="24"/>
          <w:szCs w:val="24"/>
        </w:rPr>
        <w:t>- допуск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и сфере социальной защиты населения;</w:t>
      </w:r>
      <w:proofErr w:type="gramEnd"/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оказание специалистами, предоставляющими муниципальн</w:t>
      </w:r>
      <w:r w:rsidR="000E0C0F" w:rsidRPr="00C00F2D">
        <w:rPr>
          <w:rFonts w:ascii="Times New Roman" w:hAnsi="Times New Roman" w:cs="Times New Roman"/>
          <w:sz w:val="24"/>
          <w:szCs w:val="24"/>
        </w:rPr>
        <w:t>ую</w:t>
      </w:r>
      <w:r w:rsidRPr="00C00F2D">
        <w:rPr>
          <w:rFonts w:ascii="Times New Roman" w:hAnsi="Times New Roman" w:cs="Times New Roman"/>
          <w:sz w:val="24"/>
          <w:szCs w:val="24"/>
        </w:rPr>
        <w:t xml:space="preserve"> услугу, помощи инвалидам в преодолении барьеров, мешающих получению ими услуг наравне с другими лицами;</w:t>
      </w:r>
    </w:p>
    <w:p w:rsidR="00C646F4" w:rsidRPr="00C00F2D" w:rsidRDefault="00C646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на стоянке должны быть предусмотрены места для парковки специальных транспортных средств инвалидов. За пользование парковочным местом плата не взимается.</w:t>
      </w:r>
    </w:p>
    <w:p w:rsidR="00C646F4" w:rsidRPr="00C00F2D" w:rsidRDefault="00F941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51. </w:t>
      </w:r>
      <w:r w:rsidR="00C646F4" w:rsidRPr="00C00F2D">
        <w:rPr>
          <w:rFonts w:ascii="Times New Roman" w:hAnsi="Times New Roman"/>
          <w:sz w:val="24"/>
          <w:szCs w:val="24"/>
        </w:rPr>
        <w:t>В случае невозможности полностью приспособить помещения с учетом потребности инвалида ему обеспечивается доступ к месту предоставления муниципальной услуги либо, когда это возможно, ее предоставление по месту жительства инвалида или в дистанционном режиме.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5FDE" w:rsidRPr="00C00F2D" w:rsidRDefault="003B5FDE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Показатели доступности и качества муниципальной услуги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6F4" w:rsidRPr="00C00F2D" w:rsidRDefault="00F941B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52</w:t>
      </w:r>
      <w:r w:rsidR="00C646F4" w:rsidRPr="00C00F2D">
        <w:rPr>
          <w:rFonts w:ascii="Times New Roman" w:hAnsi="Times New Roman" w:cs="Times New Roman"/>
          <w:sz w:val="24"/>
          <w:szCs w:val="24"/>
        </w:rPr>
        <w:t>. Показателями доступности предоставления муниципальной услуги являются: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открытость, полнота и достоверность информации о порядке предоставления муниципальной услуги, в том числе в электронной форме в сети Интернет, на Портале</w:t>
      </w:r>
      <w:r w:rsidR="00153D70" w:rsidRPr="00C00F2D">
        <w:rPr>
          <w:rFonts w:ascii="Times New Roman" w:hAnsi="Times New Roman" w:cs="Times New Roman"/>
          <w:sz w:val="24"/>
          <w:szCs w:val="24"/>
        </w:rPr>
        <w:t xml:space="preserve"> (Региональном портале)</w:t>
      </w:r>
      <w:r w:rsidRPr="00C00F2D">
        <w:rPr>
          <w:rFonts w:ascii="Times New Roman" w:hAnsi="Times New Roman" w:cs="Times New Roman"/>
          <w:sz w:val="24"/>
          <w:szCs w:val="24"/>
        </w:rPr>
        <w:t>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соблюдение стандарта предоставления муниципальной услуги;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предоставление возможности подачи заявления о предоставлении муниципальной услуги и документов через Портал</w:t>
      </w:r>
      <w:r w:rsidR="00153D70" w:rsidRPr="00C00F2D">
        <w:rPr>
          <w:rFonts w:ascii="Times New Roman" w:hAnsi="Times New Roman" w:cs="Times New Roman"/>
          <w:sz w:val="24"/>
          <w:szCs w:val="24"/>
        </w:rPr>
        <w:t xml:space="preserve"> (Региональный портал)</w:t>
      </w:r>
      <w:r w:rsidRPr="00C00F2D">
        <w:rPr>
          <w:rFonts w:ascii="Times New Roman" w:hAnsi="Times New Roman" w:cs="Times New Roman"/>
          <w:sz w:val="24"/>
          <w:szCs w:val="24"/>
        </w:rPr>
        <w:t>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предоставление возможности получения информации о ходе предоставления муниципальной услуги, в том числе через Портал</w:t>
      </w:r>
      <w:r w:rsidR="00153D70" w:rsidRPr="00C00F2D">
        <w:rPr>
          <w:rFonts w:ascii="Times New Roman" w:hAnsi="Times New Roman" w:cs="Times New Roman"/>
          <w:sz w:val="24"/>
          <w:szCs w:val="24"/>
        </w:rPr>
        <w:t xml:space="preserve"> (Региональный портал)</w:t>
      </w:r>
      <w:r w:rsidRPr="00C00F2D">
        <w:rPr>
          <w:rFonts w:ascii="Times New Roman" w:hAnsi="Times New Roman" w:cs="Times New Roman"/>
          <w:sz w:val="24"/>
          <w:szCs w:val="24"/>
        </w:rPr>
        <w:t>.</w:t>
      </w:r>
    </w:p>
    <w:p w:rsidR="00C646F4" w:rsidRPr="00C00F2D" w:rsidRDefault="00F941B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53</w:t>
      </w:r>
      <w:r w:rsidR="00C646F4" w:rsidRPr="00C00F2D">
        <w:rPr>
          <w:rFonts w:ascii="Times New Roman" w:hAnsi="Times New Roman" w:cs="Times New Roman"/>
          <w:sz w:val="24"/>
          <w:szCs w:val="24"/>
        </w:rPr>
        <w:t>. Показателем качества предоставления муниципальной услуги являются: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</w:t>
      </w:r>
      <w:r w:rsidR="00F42DC2" w:rsidRPr="00C00F2D">
        <w:rPr>
          <w:rFonts w:ascii="Times New Roman" w:hAnsi="Times New Roman" w:cs="Times New Roman"/>
          <w:sz w:val="24"/>
          <w:szCs w:val="24"/>
        </w:rPr>
        <w:t>время ожидания в</w:t>
      </w:r>
      <w:r w:rsidR="00B7790F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Pr="00C00F2D">
        <w:rPr>
          <w:rFonts w:ascii="Times New Roman" w:hAnsi="Times New Roman" w:cs="Times New Roman"/>
          <w:sz w:val="24"/>
          <w:szCs w:val="24"/>
        </w:rPr>
        <w:t>очеред</w:t>
      </w:r>
      <w:r w:rsidR="00F42DC2" w:rsidRPr="00C00F2D">
        <w:rPr>
          <w:rFonts w:ascii="Times New Roman" w:hAnsi="Times New Roman" w:cs="Times New Roman"/>
          <w:sz w:val="24"/>
          <w:szCs w:val="24"/>
        </w:rPr>
        <w:t>и</w:t>
      </w:r>
      <w:r w:rsidRPr="00C00F2D">
        <w:rPr>
          <w:rFonts w:ascii="Times New Roman" w:hAnsi="Times New Roman" w:cs="Times New Roman"/>
          <w:sz w:val="24"/>
          <w:szCs w:val="24"/>
        </w:rPr>
        <w:t xml:space="preserve"> при приеме (выдаче) документов</w:t>
      </w:r>
      <w:r w:rsidR="00F42DC2" w:rsidRPr="00C00F2D">
        <w:rPr>
          <w:rFonts w:ascii="Times New Roman" w:hAnsi="Times New Roman" w:cs="Times New Roman"/>
          <w:sz w:val="24"/>
          <w:szCs w:val="24"/>
        </w:rPr>
        <w:t xml:space="preserve"> не более 30 минут</w:t>
      </w:r>
      <w:r w:rsidRPr="00C00F2D">
        <w:rPr>
          <w:rFonts w:ascii="Times New Roman" w:hAnsi="Times New Roman" w:cs="Times New Roman"/>
          <w:sz w:val="24"/>
          <w:szCs w:val="24"/>
        </w:rPr>
        <w:t>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отсутствие нарушений сроков предоставления муниципальной услуги;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lastRenderedPageBreak/>
        <w:t>- отсутствие обоснованных жалоб со стороны заявителей по результатам предоставления муниципальной услуги;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компетентность уполномоченных должностных лиц</w:t>
      </w:r>
      <w:r w:rsidR="00126D4A" w:rsidRPr="00C00F2D">
        <w:rPr>
          <w:rFonts w:ascii="Times New Roman" w:hAnsi="Times New Roman" w:cs="Times New Roman"/>
          <w:sz w:val="24"/>
          <w:szCs w:val="24"/>
        </w:rPr>
        <w:t xml:space="preserve"> и специалистов</w:t>
      </w:r>
      <w:r w:rsidRPr="00C00F2D">
        <w:rPr>
          <w:rFonts w:ascii="Times New Roman" w:hAnsi="Times New Roman" w:cs="Times New Roman"/>
          <w:sz w:val="24"/>
          <w:szCs w:val="24"/>
        </w:rPr>
        <w:t xml:space="preserve">, участвующих в предоставлении муниципальной услуги, наличие у них профессиональных знаний и навыков для выполнения административных действий, предусмотренных настоящим </w:t>
      </w:r>
      <w:r w:rsidR="0033118C" w:rsidRPr="00C00F2D">
        <w:rPr>
          <w:rFonts w:ascii="Times New Roman" w:hAnsi="Times New Roman" w:cs="Times New Roman"/>
          <w:sz w:val="24"/>
          <w:szCs w:val="24"/>
        </w:rPr>
        <w:t xml:space="preserve">Административным </w:t>
      </w:r>
      <w:r w:rsidRPr="00C00F2D">
        <w:rPr>
          <w:rFonts w:ascii="Times New Roman" w:hAnsi="Times New Roman" w:cs="Times New Roman"/>
          <w:sz w:val="24"/>
          <w:szCs w:val="24"/>
        </w:rPr>
        <w:t>регламентом.</w:t>
      </w:r>
    </w:p>
    <w:p w:rsidR="00C646F4" w:rsidRPr="00C00F2D" w:rsidRDefault="00F941B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54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. Ежегодно </w:t>
      </w:r>
      <w:r w:rsidR="00DA2A94" w:rsidRPr="00C00F2D">
        <w:rPr>
          <w:rFonts w:ascii="Times New Roman" w:hAnsi="Times New Roman" w:cs="Times New Roman"/>
          <w:sz w:val="24"/>
          <w:szCs w:val="24"/>
        </w:rPr>
        <w:t xml:space="preserve">уполномоченными должностными лицами и 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специалистами, ответственными за предоставление муниципальной услуги, на основе анализа практики применения </w:t>
      </w:r>
      <w:r w:rsidRPr="00C00F2D">
        <w:rPr>
          <w:rFonts w:ascii="Times New Roman" w:hAnsi="Times New Roman" w:cs="Times New Roman"/>
          <w:sz w:val="24"/>
          <w:szCs w:val="24"/>
        </w:rPr>
        <w:t>А</w:t>
      </w:r>
      <w:r w:rsidR="00C646F4" w:rsidRPr="00C00F2D">
        <w:rPr>
          <w:rFonts w:ascii="Times New Roman" w:hAnsi="Times New Roman" w:cs="Times New Roman"/>
          <w:sz w:val="24"/>
          <w:szCs w:val="24"/>
        </w:rPr>
        <w:t>дминистративного регламента осуществляется оценка соответствия его исполнения установленным показателям.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790F" w:rsidRPr="00C00F2D" w:rsidRDefault="00B779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</w:t>
      </w: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в электронной форме</w:t>
      </w:r>
      <w:r w:rsidR="00F9108D" w:rsidRPr="00C00F2D">
        <w:rPr>
          <w:rFonts w:ascii="Times New Roman" w:hAnsi="Times New Roman" w:cs="Times New Roman"/>
          <w:b/>
          <w:sz w:val="24"/>
          <w:szCs w:val="24"/>
        </w:rPr>
        <w:t>.</w:t>
      </w:r>
    </w:p>
    <w:p w:rsidR="00C646F4" w:rsidRPr="00C00F2D" w:rsidRDefault="00C646F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Исчерпывающий перечень административных процедур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A17" w:rsidRPr="00C00F2D" w:rsidRDefault="00F941B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55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. </w:t>
      </w:r>
      <w:r w:rsidR="00C16A17" w:rsidRPr="00C00F2D">
        <w:rPr>
          <w:rFonts w:ascii="Times New Roman" w:hAnsi="Times New Roman" w:cs="Times New Roman"/>
          <w:sz w:val="24"/>
          <w:szCs w:val="24"/>
        </w:rPr>
        <w:t>В состав муниципальной услуги входят три</w:t>
      </w:r>
      <w:r w:rsidR="00B7790F" w:rsidRPr="00C00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6A17" w:rsidRPr="00C00F2D">
        <w:rPr>
          <w:rFonts w:ascii="Times New Roman" w:hAnsi="Times New Roman" w:cs="Times New Roman"/>
          <w:sz w:val="24"/>
          <w:szCs w:val="24"/>
        </w:rPr>
        <w:t>подуслуги</w:t>
      </w:r>
      <w:proofErr w:type="spellEnd"/>
      <w:r w:rsidR="00C16A17" w:rsidRPr="00C00F2D">
        <w:rPr>
          <w:rFonts w:ascii="Times New Roman" w:hAnsi="Times New Roman" w:cs="Times New Roman"/>
          <w:sz w:val="24"/>
          <w:szCs w:val="24"/>
        </w:rPr>
        <w:t>, каждая из которых определена одной из целей муниципальной услуги, указанной в содержании заявления:</w:t>
      </w:r>
    </w:p>
    <w:p w:rsidR="00C16A17" w:rsidRPr="00C00F2D" w:rsidRDefault="00B779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725549" w:rsidRPr="00C00F2D">
        <w:rPr>
          <w:rFonts w:ascii="Times New Roman" w:hAnsi="Times New Roman" w:cs="Times New Roman"/>
          <w:sz w:val="24"/>
          <w:szCs w:val="24"/>
        </w:rPr>
        <w:t>п</w:t>
      </w:r>
      <w:r w:rsidR="00C16A17" w:rsidRPr="00C00F2D">
        <w:rPr>
          <w:rFonts w:ascii="Times New Roman" w:hAnsi="Times New Roman" w:cs="Times New Roman"/>
          <w:sz w:val="24"/>
          <w:szCs w:val="24"/>
        </w:rPr>
        <w:t>одуслуга</w:t>
      </w:r>
      <w:proofErr w:type="spellEnd"/>
      <w:r w:rsidR="00C16A17" w:rsidRPr="00C00F2D">
        <w:rPr>
          <w:rFonts w:ascii="Times New Roman" w:hAnsi="Times New Roman" w:cs="Times New Roman"/>
          <w:sz w:val="24"/>
          <w:szCs w:val="24"/>
        </w:rPr>
        <w:t xml:space="preserve"> «</w:t>
      </w:r>
      <w:r w:rsidR="00725549" w:rsidRPr="00C00F2D">
        <w:rPr>
          <w:rFonts w:ascii="Times New Roman" w:hAnsi="Times New Roman" w:cs="Times New Roman"/>
          <w:sz w:val="24"/>
          <w:szCs w:val="24"/>
        </w:rPr>
        <w:t>Постановка на учет, выдача направления для зачисления ребенка в ДОО</w:t>
      </w:r>
      <w:r w:rsidR="00C16A17" w:rsidRPr="00C00F2D">
        <w:rPr>
          <w:rFonts w:ascii="Times New Roman" w:hAnsi="Times New Roman" w:cs="Times New Roman"/>
          <w:sz w:val="24"/>
          <w:szCs w:val="24"/>
        </w:rPr>
        <w:t>»;</w:t>
      </w:r>
    </w:p>
    <w:p w:rsidR="00725549" w:rsidRPr="00C00F2D" w:rsidRDefault="00B7790F">
      <w:pPr>
        <w:pStyle w:val="ConsPlusNormal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00F2D">
        <w:rPr>
          <w:rFonts w:ascii="Times New Roman" w:hAnsi="Times New Roman"/>
          <w:bCs/>
          <w:sz w:val="24"/>
          <w:szCs w:val="24"/>
        </w:rPr>
        <w:t xml:space="preserve">- </w:t>
      </w:r>
      <w:proofErr w:type="spellStart"/>
      <w:r w:rsidR="004505E0" w:rsidRPr="00C00F2D">
        <w:rPr>
          <w:rFonts w:ascii="Times New Roman" w:hAnsi="Times New Roman"/>
          <w:bCs/>
          <w:sz w:val="24"/>
          <w:szCs w:val="24"/>
        </w:rPr>
        <w:t>подус</w:t>
      </w:r>
      <w:r w:rsidR="00533700" w:rsidRPr="00C00F2D">
        <w:rPr>
          <w:rFonts w:ascii="Times New Roman" w:hAnsi="Times New Roman"/>
          <w:bCs/>
          <w:sz w:val="24"/>
          <w:szCs w:val="24"/>
        </w:rPr>
        <w:t>л</w:t>
      </w:r>
      <w:r w:rsidR="004505E0" w:rsidRPr="00C00F2D">
        <w:rPr>
          <w:rFonts w:ascii="Times New Roman" w:hAnsi="Times New Roman"/>
          <w:bCs/>
          <w:sz w:val="24"/>
          <w:szCs w:val="24"/>
        </w:rPr>
        <w:t>уга</w:t>
      </w:r>
      <w:proofErr w:type="spellEnd"/>
      <w:r w:rsidR="004505E0" w:rsidRPr="00C00F2D">
        <w:rPr>
          <w:rFonts w:ascii="Times New Roman" w:hAnsi="Times New Roman"/>
          <w:bCs/>
          <w:sz w:val="24"/>
          <w:szCs w:val="24"/>
        </w:rPr>
        <w:t xml:space="preserve"> «Внесение изменений в ранее поданное заявление о постановке ребенка на учёт для зачисления в ДОО»;</w:t>
      </w:r>
    </w:p>
    <w:p w:rsidR="004505E0" w:rsidRPr="00C00F2D" w:rsidRDefault="00B779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4505E0" w:rsidRPr="00C00F2D">
        <w:rPr>
          <w:rFonts w:ascii="Times New Roman" w:hAnsi="Times New Roman" w:cs="Times New Roman"/>
          <w:sz w:val="24"/>
          <w:szCs w:val="24"/>
        </w:rPr>
        <w:t>подуслуга</w:t>
      </w:r>
      <w:proofErr w:type="spellEnd"/>
      <w:r w:rsidR="004505E0" w:rsidRPr="00C00F2D">
        <w:rPr>
          <w:rFonts w:ascii="Times New Roman" w:hAnsi="Times New Roman" w:cs="Times New Roman"/>
          <w:sz w:val="24"/>
          <w:szCs w:val="24"/>
        </w:rPr>
        <w:t xml:space="preserve"> «</w:t>
      </w:r>
      <w:r w:rsidR="004859FE" w:rsidRPr="00C00F2D">
        <w:rPr>
          <w:rFonts w:ascii="Times New Roman" w:hAnsi="Times New Roman" w:cs="Times New Roman"/>
          <w:sz w:val="24"/>
          <w:szCs w:val="24"/>
        </w:rPr>
        <w:t xml:space="preserve">Постановка ребенка на учет для осуществления перевода в </w:t>
      </w:r>
      <w:proofErr w:type="gramStart"/>
      <w:r w:rsidR="004859FE" w:rsidRPr="00C00F2D">
        <w:rPr>
          <w:rFonts w:ascii="Times New Roman" w:hAnsi="Times New Roman" w:cs="Times New Roman"/>
          <w:sz w:val="24"/>
          <w:szCs w:val="24"/>
        </w:rPr>
        <w:t>другую</w:t>
      </w:r>
      <w:proofErr w:type="gramEnd"/>
      <w:r w:rsidR="004859FE" w:rsidRPr="00C00F2D">
        <w:rPr>
          <w:rFonts w:ascii="Times New Roman" w:hAnsi="Times New Roman" w:cs="Times New Roman"/>
          <w:sz w:val="24"/>
          <w:szCs w:val="24"/>
        </w:rPr>
        <w:t xml:space="preserve"> ДОО</w:t>
      </w:r>
      <w:r w:rsidR="004505E0" w:rsidRPr="00C00F2D">
        <w:rPr>
          <w:rFonts w:ascii="Times New Roman" w:hAnsi="Times New Roman" w:cs="Times New Roman"/>
          <w:sz w:val="24"/>
          <w:szCs w:val="24"/>
        </w:rPr>
        <w:t>».</w:t>
      </w:r>
    </w:p>
    <w:p w:rsidR="00C646F4" w:rsidRPr="00C00F2D" w:rsidRDefault="00F941B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56. </w:t>
      </w:r>
      <w:r w:rsidR="00C16A17" w:rsidRPr="00C00F2D">
        <w:rPr>
          <w:rFonts w:ascii="Times New Roman" w:hAnsi="Times New Roman" w:cs="Times New Roman"/>
          <w:sz w:val="24"/>
          <w:szCs w:val="24"/>
        </w:rPr>
        <w:t xml:space="preserve">Каждая из предоставляемых </w:t>
      </w:r>
      <w:proofErr w:type="spellStart"/>
      <w:r w:rsidR="00C16A17" w:rsidRPr="00C00F2D">
        <w:rPr>
          <w:rFonts w:ascii="Times New Roman" w:hAnsi="Times New Roman" w:cs="Times New Roman"/>
          <w:sz w:val="24"/>
          <w:szCs w:val="24"/>
        </w:rPr>
        <w:t>подуслуг</w:t>
      </w:r>
      <w:proofErr w:type="spellEnd"/>
      <w:r w:rsidR="00C646F4" w:rsidRPr="00C00F2D">
        <w:rPr>
          <w:rFonts w:ascii="Times New Roman" w:hAnsi="Times New Roman" w:cs="Times New Roman"/>
          <w:sz w:val="24"/>
          <w:szCs w:val="24"/>
        </w:rPr>
        <w:t xml:space="preserve"> муниципальной услуги включает в себя выполнение </w:t>
      </w:r>
      <w:r w:rsidR="00C16A17" w:rsidRPr="00C00F2D">
        <w:rPr>
          <w:rFonts w:ascii="Times New Roman" w:hAnsi="Times New Roman" w:cs="Times New Roman"/>
          <w:sz w:val="24"/>
          <w:szCs w:val="24"/>
        </w:rPr>
        <w:t xml:space="preserve">определенной последовательности административных процедур из </w:t>
      </w:r>
      <w:r w:rsidR="00C646F4" w:rsidRPr="00C00F2D">
        <w:rPr>
          <w:rFonts w:ascii="Times New Roman" w:hAnsi="Times New Roman" w:cs="Times New Roman"/>
          <w:sz w:val="24"/>
          <w:szCs w:val="24"/>
        </w:rPr>
        <w:t>следующ</w:t>
      </w:r>
      <w:r w:rsidR="00C16A17" w:rsidRPr="00C00F2D">
        <w:rPr>
          <w:rFonts w:ascii="Times New Roman" w:hAnsi="Times New Roman" w:cs="Times New Roman"/>
          <w:sz w:val="24"/>
          <w:szCs w:val="24"/>
        </w:rPr>
        <w:t>его перечня:</w:t>
      </w:r>
    </w:p>
    <w:p w:rsidR="00C646F4" w:rsidRPr="00C00F2D" w:rsidRDefault="00C646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прием заявления и документов, их регистрация;</w:t>
      </w:r>
    </w:p>
    <w:p w:rsidR="00C646F4" w:rsidRPr="00C00F2D" w:rsidRDefault="00C646F4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4"/>
          <w:szCs w:val="24"/>
        </w:rPr>
      </w:pPr>
      <w:r w:rsidRPr="00C00F2D">
        <w:rPr>
          <w:sz w:val="24"/>
          <w:szCs w:val="24"/>
        </w:rPr>
        <w:t xml:space="preserve">- </w:t>
      </w:r>
      <w:r w:rsidRPr="00C00F2D">
        <w:rPr>
          <w:rStyle w:val="2"/>
          <w:sz w:val="24"/>
          <w:szCs w:val="24"/>
        </w:rPr>
        <w:t>постановка ребенка на учет либо мотивированный отказ;</w:t>
      </w:r>
    </w:p>
    <w:p w:rsidR="0015720B" w:rsidRPr="00C00F2D" w:rsidRDefault="0015720B" w:rsidP="00102CEF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- распределение детей по дошкольным образовательным организациям </w:t>
      </w:r>
      <w:proofErr w:type="gramStart"/>
      <w:r w:rsidR="000E0C0F" w:rsidRPr="00C00F2D">
        <w:rPr>
          <w:rStyle w:val="2"/>
          <w:sz w:val="24"/>
          <w:szCs w:val="24"/>
        </w:rPr>
        <w:t>–</w:t>
      </w:r>
      <w:r w:rsidRPr="00C00F2D">
        <w:rPr>
          <w:sz w:val="24"/>
          <w:szCs w:val="24"/>
        </w:rPr>
        <w:t>п</w:t>
      </w:r>
      <w:proofErr w:type="gramEnd"/>
      <w:r w:rsidRPr="00C00F2D">
        <w:rPr>
          <w:sz w:val="24"/>
          <w:szCs w:val="24"/>
        </w:rPr>
        <w:t xml:space="preserve">ринятие решения о предоставлении муниципальной услуги (отказе в предоставлении муниципальной услуги), </w:t>
      </w:r>
      <w:r w:rsidRPr="00C00F2D">
        <w:rPr>
          <w:rStyle w:val="2"/>
          <w:sz w:val="24"/>
          <w:szCs w:val="24"/>
        </w:rPr>
        <w:t>выдача направления (мотивированного отказа в выдаче направления) для зачисления ребенка в ДОО.</w:t>
      </w:r>
    </w:p>
    <w:p w:rsidR="00C646F4" w:rsidRPr="00C00F2D" w:rsidRDefault="00C646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5</w:t>
      </w:r>
      <w:r w:rsidR="00F941BB" w:rsidRPr="00C00F2D">
        <w:rPr>
          <w:rFonts w:ascii="Times New Roman" w:hAnsi="Times New Roman"/>
          <w:sz w:val="24"/>
          <w:szCs w:val="24"/>
        </w:rPr>
        <w:t>7</w:t>
      </w:r>
      <w:r w:rsidRPr="00C00F2D">
        <w:rPr>
          <w:rFonts w:ascii="Times New Roman" w:hAnsi="Times New Roman"/>
          <w:sz w:val="24"/>
          <w:szCs w:val="24"/>
        </w:rPr>
        <w:t>. Данный перечень административных процедур является исчерпывающим.</w:t>
      </w:r>
    </w:p>
    <w:p w:rsidR="00C646F4" w:rsidRPr="00C00F2D" w:rsidRDefault="00F941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58. </w:t>
      </w:r>
      <w:r w:rsidR="00C646F4" w:rsidRPr="00C00F2D">
        <w:rPr>
          <w:rFonts w:ascii="Times New Roman" w:hAnsi="Times New Roman"/>
          <w:sz w:val="24"/>
          <w:szCs w:val="24"/>
        </w:rPr>
        <w:t xml:space="preserve">Административные процедуры осуществляются в последовательности, определенной </w:t>
      </w:r>
      <w:hyperlink r:id="rId14" w:history="1">
        <w:r w:rsidR="00C646F4" w:rsidRPr="00C00F2D">
          <w:rPr>
            <w:rFonts w:ascii="Times New Roman" w:hAnsi="Times New Roman"/>
            <w:sz w:val="24"/>
            <w:szCs w:val="24"/>
          </w:rPr>
          <w:t>блок-схем</w:t>
        </w:r>
        <w:r w:rsidR="00C16A17" w:rsidRPr="00C00F2D">
          <w:rPr>
            <w:rFonts w:ascii="Times New Roman" w:hAnsi="Times New Roman"/>
            <w:sz w:val="24"/>
            <w:szCs w:val="24"/>
          </w:rPr>
          <w:t>ами</w:t>
        </w:r>
      </w:hyperlink>
      <w:r w:rsidR="00C646F4" w:rsidRPr="00C00F2D">
        <w:rPr>
          <w:rFonts w:ascii="Times New Roman" w:hAnsi="Times New Roman"/>
          <w:sz w:val="24"/>
          <w:szCs w:val="24"/>
        </w:rPr>
        <w:t xml:space="preserve"> предоставления </w:t>
      </w:r>
      <w:r w:rsidR="00725549" w:rsidRPr="00C00F2D">
        <w:rPr>
          <w:rFonts w:ascii="Times New Roman" w:hAnsi="Times New Roman"/>
          <w:sz w:val="24"/>
          <w:szCs w:val="24"/>
        </w:rPr>
        <w:t xml:space="preserve">каждой из </w:t>
      </w:r>
      <w:proofErr w:type="spellStart"/>
      <w:r w:rsidR="00725549" w:rsidRPr="00C00F2D">
        <w:rPr>
          <w:rFonts w:ascii="Times New Roman" w:hAnsi="Times New Roman"/>
          <w:sz w:val="24"/>
          <w:szCs w:val="24"/>
        </w:rPr>
        <w:t>подуслу</w:t>
      </w:r>
      <w:r w:rsidR="00B7790F" w:rsidRPr="00C00F2D">
        <w:rPr>
          <w:rFonts w:ascii="Times New Roman" w:hAnsi="Times New Roman"/>
          <w:sz w:val="24"/>
          <w:szCs w:val="24"/>
        </w:rPr>
        <w:t>ги</w:t>
      </w:r>
      <w:proofErr w:type="spellEnd"/>
      <w:r w:rsidR="00B7790F" w:rsidRPr="00C00F2D">
        <w:rPr>
          <w:rFonts w:ascii="Times New Roman" w:hAnsi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/>
          <w:sz w:val="24"/>
          <w:szCs w:val="24"/>
        </w:rPr>
        <w:t>муниципальной услуги (приложение №</w:t>
      </w:r>
      <w:r w:rsidR="00725549" w:rsidRPr="00C00F2D">
        <w:rPr>
          <w:rFonts w:ascii="Times New Roman" w:hAnsi="Times New Roman"/>
          <w:sz w:val="24"/>
          <w:szCs w:val="24"/>
        </w:rPr>
        <w:t> </w:t>
      </w:r>
      <w:r w:rsidR="00C646F4" w:rsidRPr="00C00F2D">
        <w:rPr>
          <w:rFonts w:ascii="Times New Roman" w:hAnsi="Times New Roman"/>
          <w:sz w:val="24"/>
          <w:szCs w:val="24"/>
        </w:rPr>
        <w:t xml:space="preserve">2) к настоящему </w:t>
      </w:r>
      <w:r w:rsidR="002E41BD" w:rsidRPr="00C00F2D">
        <w:rPr>
          <w:rFonts w:ascii="Times New Roman" w:hAnsi="Times New Roman"/>
          <w:sz w:val="24"/>
          <w:szCs w:val="24"/>
        </w:rPr>
        <w:t>Административному</w:t>
      </w:r>
      <w:r w:rsidR="00C646F4" w:rsidRPr="00C00F2D">
        <w:rPr>
          <w:rFonts w:ascii="Times New Roman" w:hAnsi="Times New Roman"/>
          <w:sz w:val="24"/>
          <w:szCs w:val="24"/>
        </w:rPr>
        <w:t xml:space="preserve"> регламенту).</w:t>
      </w:r>
    </w:p>
    <w:p w:rsidR="00C646F4" w:rsidRPr="00C00F2D" w:rsidRDefault="00C646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7790F" w:rsidRPr="00C00F2D" w:rsidRDefault="00B779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646F4" w:rsidRPr="00C00F2D" w:rsidRDefault="00C646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00F2D">
        <w:rPr>
          <w:rFonts w:ascii="Times New Roman" w:hAnsi="Times New Roman"/>
          <w:b/>
          <w:sz w:val="24"/>
          <w:szCs w:val="24"/>
        </w:rPr>
        <w:t>Прием заявления и документов, их регистрация</w:t>
      </w:r>
    </w:p>
    <w:p w:rsidR="00762F70" w:rsidRPr="00C00F2D" w:rsidRDefault="00762F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5</w:t>
      </w:r>
      <w:r w:rsidR="00F941BB" w:rsidRPr="00C00F2D">
        <w:rPr>
          <w:rFonts w:ascii="Times New Roman" w:hAnsi="Times New Roman" w:cs="Times New Roman"/>
          <w:sz w:val="24"/>
          <w:szCs w:val="24"/>
        </w:rPr>
        <w:t>9</w:t>
      </w:r>
      <w:r w:rsidRPr="00C00F2D">
        <w:rPr>
          <w:rFonts w:ascii="Times New Roman" w:hAnsi="Times New Roman" w:cs="Times New Roman"/>
          <w:sz w:val="24"/>
          <w:szCs w:val="24"/>
        </w:rPr>
        <w:t>. О</w:t>
      </w:r>
      <w:r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снованием для начала административной процедуры является поступление к уполномоченному должностному лицу </w:t>
      </w:r>
      <w:r w:rsidR="00F01FD3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письменного </w:t>
      </w:r>
      <w:r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заявления </w:t>
      </w:r>
      <w:r w:rsidR="00F01FD3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родителей (законных представителей) </w:t>
      </w:r>
      <w:r w:rsidRPr="00C00F2D">
        <w:rPr>
          <w:rFonts w:ascii="Times New Roman" w:hAnsi="Times New Roman" w:cs="Times New Roman"/>
          <w:sz w:val="24"/>
          <w:szCs w:val="24"/>
        </w:rPr>
        <w:t xml:space="preserve">о постановке </w:t>
      </w:r>
      <w:r w:rsidR="00F01FD3" w:rsidRPr="00C00F2D">
        <w:rPr>
          <w:rFonts w:ascii="Times New Roman" w:hAnsi="Times New Roman" w:cs="Times New Roman"/>
          <w:sz w:val="24"/>
          <w:szCs w:val="24"/>
        </w:rPr>
        <w:t xml:space="preserve">ребенка </w:t>
      </w:r>
      <w:r w:rsidRPr="00C00F2D">
        <w:rPr>
          <w:rFonts w:ascii="Times New Roman" w:hAnsi="Times New Roman" w:cs="Times New Roman"/>
          <w:sz w:val="24"/>
          <w:szCs w:val="24"/>
        </w:rPr>
        <w:t xml:space="preserve">на учет </w:t>
      </w:r>
      <w:r w:rsidRPr="00C00F2D">
        <w:rPr>
          <w:rStyle w:val="2"/>
          <w:sz w:val="24"/>
          <w:szCs w:val="24"/>
        </w:rPr>
        <w:t>для зачисления в ДОО</w:t>
      </w:r>
      <w:r w:rsidR="00B7790F" w:rsidRPr="00C00F2D">
        <w:rPr>
          <w:rStyle w:val="2"/>
          <w:sz w:val="24"/>
          <w:szCs w:val="24"/>
        </w:rPr>
        <w:t xml:space="preserve"> </w:t>
      </w:r>
      <w:r w:rsidR="00F01FD3" w:rsidRPr="00C00F2D">
        <w:rPr>
          <w:rStyle w:val="2"/>
          <w:sz w:val="24"/>
          <w:szCs w:val="24"/>
        </w:rPr>
        <w:t xml:space="preserve">(далее – заявление о постановке на учет) </w:t>
      </w:r>
      <w:r w:rsidR="00F618E3" w:rsidRPr="00C00F2D">
        <w:rPr>
          <w:rStyle w:val="2"/>
          <w:sz w:val="24"/>
          <w:szCs w:val="24"/>
        </w:rPr>
        <w:t xml:space="preserve">(приложение № 3) </w:t>
      </w:r>
      <w:r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 приложением пакета документов. </w:t>
      </w:r>
      <w:proofErr w:type="gramStart"/>
      <w:r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 поступлении заявлений </w:t>
      </w:r>
      <w:r w:rsidR="00036251" w:rsidRPr="00C00F2D">
        <w:rPr>
          <w:rStyle w:val="2"/>
          <w:sz w:val="24"/>
          <w:szCs w:val="24"/>
        </w:rPr>
        <w:t>о постановке на учет</w:t>
      </w:r>
      <w:r w:rsidR="00B7790F" w:rsidRPr="00C00F2D">
        <w:rPr>
          <w:rStyle w:val="2"/>
          <w:sz w:val="24"/>
          <w:szCs w:val="24"/>
        </w:rPr>
        <w:t xml:space="preserve"> </w:t>
      </w:r>
      <w:r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>в электронном виде с Портала</w:t>
      </w:r>
      <w:proofErr w:type="gramEnd"/>
      <w:r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1B6DDF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(Регионального портала) </w:t>
      </w:r>
      <w:r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уполномоченное должностное лицо действует в соответствии с требованиями </w:t>
      </w:r>
      <w:r w:rsidRPr="00C00F2D">
        <w:rPr>
          <w:rFonts w:ascii="Times New Roman" w:hAnsi="Times New Roman" w:cs="Times New Roman"/>
          <w:sz w:val="24"/>
          <w:szCs w:val="24"/>
        </w:rPr>
        <w:t xml:space="preserve">нормативных актов, указанных в пункте </w:t>
      </w:r>
      <w:r w:rsidR="00F941BB" w:rsidRPr="00C00F2D">
        <w:rPr>
          <w:rFonts w:ascii="Times New Roman" w:hAnsi="Times New Roman" w:cs="Times New Roman"/>
          <w:sz w:val="24"/>
          <w:szCs w:val="24"/>
        </w:rPr>
        <w:t>21</w:t>
      </w:r>
      <w:r w:rsidRPr="00C00F2D">
        <w:rPr>
          <w:rFonts w:ascii="Times New Roman" w:hAnsi="Times New Roman" w:cs="Times New Roman"/>
          <w:sz w:val="24"/>
          <w:szCs w:val="24"/>
        </w:rPr>
        <w:t xml:space="preserve"> настоящего </w:t>
      </w:r>
      <w:r w:rsidR="00F941BB" w:rsidRPr="00C00F2D">
        <w:rPr>
          <w:rFonts w:ascii="Times New Roman" w:hAnsi="Times New Roman" w:cs="Times New Roman"/>
          <w:sz w:val="24"/>
          <w:szCs w:val="24"/>
        </w:rPr>
        <w:t xml:space="preserve">Административного </w:t>
      </w:r>
      <w:r w:rsidRPr="00C00F2D">
        <w:rPr>
          <w:rFonts w:ascii="Times New Roman" w:hAnsi="Times New Roman" w:cs="Times New Roman"/>
          <w:sz w:val="24"/>
          <w:szCs w:val="24"/>
        </w:rPr>
        <w:t>регламента.</w:t>
      </w:r>
    </w:p>
    <w:p w:rsidR="00B741DD" w:rsidRPr="00C00F2D" w:rsidRDefault="00B741DD" w:rsidP="00B741D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Заявителем, имеющим двух детей дошкольного возраста и более, оформляются заявления отдельно на каждого ребенка.</w:t>
      </w:r>
    </w:p>
    <w:p w:rsidR="00C646F4" w:rsidRPr="00C00F2D" w:rsidRDefault="00F941B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60</w:t>
      </w:r>
      <w:r w:rsidR="00C646F4" w:rsidRPr="00C00F2D">
        <w:rPr>
          <w:rFonts w:ascii="Times New Roman" w:hAnsi="Times New Roman" w:cs="Times New Roman"/>
          <w:sz w:val="24"/>
          <w:szCs w:val="24"/>
        </w:rPr>
        <w:t>. Заявление о постановке на учет на личном приеме подается по установленной форме. Данное заявление при подач</w:t>
      </w:r>
      <w:r w:rsidR="00A61CE7" w:rsidRPr="00C00F2D">
        <w:rPr>
          <w:rFonts w:ascii="Times New Roman" w:hAnsi="Times New Roman" w:cs="Times New Roman"/>
          <w:sz w:val="24"/>
          <w:szCs w:val="24"/>
        </w:rPr>
        <w:t>е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 через Портал </w:t>
      </w:r>
      <w:r w:rsidR="00A61CE7" w:rsidRPr="00C00F2D">
        <w:rPr>
          <w:rFonts w:ascii="Times New Roman" w:hAnsi="Times New Roman" w:cs="Times New Roman"/>
          <w:sz w:val="24"/>
          <w:szCs w:val="24"/>
        </w:rPr>
        <w:t xml:space="preserve">(Региональный портал) 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формируется </w:t>
      </w:r>
      <w:r w:rsidR="00C646F4" w:rsidRPr="00C00F2D">
        <w:rPr>
          <w:rFonts w:ascii="Times New Roman" w:hAnsi="Times New Roman" w:cs="Times New Roman"/>
          <w:sz w:val="24"/>
          <w:szCs w:val="24"/>
        </w:rPr>
        <w:lastRenderedPageBreak/>
        <w:t xml:space="preserve">автоматически при заполнении сведений в электронной форме и </w:t>
      </w:r>
      <w:r w:rsidR="00653FBE" w:rsidRPr="00C00F2D">
        <w:rPr>
          <w:rFonts w:ascii="Times New Roman" w:hAnsi="Times New Roman" w:cs="Times New Roman"/>
          <w:sz w:val="24"/>
          <w:szCs w:val="24"/>
        </w:rPr>
        <w:t>может распечатываться уполномоченным лицом или по желанию заявител</w:t>
      </w:r>
      <w:r w:rsidR="000E0C0F" w:rsidRPr="00C00F2D">
        <w:rPr>
          <w:rFonts w:ascii="Times New Roman" w:hAnsi="Times New Roman" w:cs="Times New Roman"/>
          <w:sz w:val="24"/>
          <w:szCs w:val="24"/>
        </w:rPr>
        <w:t>я</w:t>
      </w:r>
      <w:r w:rsidR="00C646F4" w:rsidRPr="00C00F2D">
        <w:rPr>
          <w:rFonts w:ascii="Times New Roman" w:hAnsi="Times New Roman" w:cs="Times New Roman"/>
          <w:sz w:val="24"/>
          <w:szCs w:val="24"/>
        </w:rPr>
        <w:t>.</w:t>
      </w:r>
    </w:p>
    <w:p w:rsidR="00C646F4" w:rsidRPr="00C00F2D" w:rsidRDefault="00B741D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61. </w:t>
      </w:r>
      <w:r w:rsidR="00C646F4" w:rsidRPr="00C00F2D">
        <w:rPr>
          <w:rFonts w:ascii="Times New Roman" w:hAnsi="Times New Roman" w:cs="Times New Roman"/>
          <w:sz w:val="24"/>
          <w:szCs w:val="24"/>
        </w:rPr>
        <w:t>Обязательным пунктом заполнения заявления</w:t>
      </w:r>
      <w:r w:rsidR="00B7790F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036251" w:rsidRPr="00C00F2D">
        <w:rPr>
          <w:rStyle w:val="2"/>
          <w:sz w:val="24"/>
          <w:szCs w:val="24"/>
        </w:rPr>
        <w:t>о постановке на учет</w:t>
      </w:r>
      <w:r w:rsidR="00C646F4" w:rsidRPr="00C00F2D">
        <w:rPr>
          <w:rFonts w:ascii="Times New Roman" w:hAnsi="Times New Roman" w:cs="Times New Roman"/>
          <w:sz w:val="24"/>
          <w:szCs w:val="24"/>
        </w:rPr>
        <w:t>, влияющим на порядок предоставления муниципальной услуги, является планируемая дата начала посещения ребенка ДОО (далее – желаемая дата получения места).</w:t>
      </w:r>
    </w:p>
    <w:p w:rsidR="00C646F4" w:rsidRPr="00C00F2D" w:rsidRDefault="00B741D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62. </w:t>
      </w:r>
      <w:r w:rsidR="00C646F4" w:rsidRPr="00C00F2D">
        <w:rPr>
          <w:rFonts w:ascii="Times New Roman" w:hAnsi="Times New Roman" w:cs="Times New Roman"/>
          <w:sz w:val="24"/>
          <w:szCs w:val="24"/>
        </w:rPr>
        <w:t>Заявлени</w:t>
      </w:r>
      <w:r w:rsidR="000E0C0F" w:rsidRPr="00C00F2D">
        <w:rPr>
          <w:rFonts w:ascii="Times New Roman" w:hAnsi="Times New Roman" w:cs="Times New Roman"/>
          <w:sz w:val="24"/>
          <w:szCs w:val="24"/>
        </w:rPr>
        <w:t>е</w:t>
      </w:r>
      <w:r w:rsidR="00B7790F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036251" w:rsidRPr="00C00F2D">
        <w:rPr>
          <w:rStyle w:val="2"/>
          <w:sz w:val="24"/>
          <w:szCs w:val="24"/>
        </w:rPr>
        <w:t>о постановке на учет</w:t>
      </w:r>
      <w:r w:rsidR="00B7790F" w:rsidRPr="00C00F2D">
        <w:rPr>
          <w:rStyle w:val="2"/>
          <w:sz w:val="24"/>
          <w:szCs w:val="24"/>
        </w:rPr>
        <w:t xml:space="preserve"> 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с желаемой датой получения места в ДОО </w:t>
      </w:r>
      <w:r w:rsidR="00F941BB" w:rsidRPr="00C00F2D">
        <w:rPr>
          <w:rFonts w:ascii="Times New Roman" w:hAnsi="Times New Roman" w:cs="Times New Roman"/>
          <w:sz w:val="24"/>
          <w:szCs w:val="24"/>
        </w:rPr>
        <w:t>с</w:t>
      </w:r>
      <w:r w:rsidR="007C70C7">
        <w:rPr>
          <w:rFonts w:ascii="Times New Roman" w:hAnsi="Times New Roman" w:cs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 w:cs="Times New Roman"/>
          <w:sz w:val="24"/>
          <w:szCs w:val="24"/>
        </w:rPr>
        <w:t>1 сентября текущего календарного года должн</w:t>
      </w:r>
      <w:r w:rsidR="000E0C0F" w:rsidRPr="00C00F2D">
        <w:rPr>
          <w:rFonts w:ascii="Times New Roman" w:hAnsi="Times New Roman" w:cs="Times New Roman"/>
          <w:sz w:val="24"/>
          <w:szCs w:val="24"/>
        </w:rPr>
        <w:t>о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 быть подан</w:t>
      </w:r>
      <w:r w:rsidR="000E0C0F" w:rsidRPr="00C00F2D">
        <w:rPr>
          <w:rFonts w:ascii="Times New Roman" w:hAnsi="Times New Roman" w:cs="Times New Roman"/>
          <w:sz w:val="24"/>
          <w:szCs w:val="24"/>
        </w:rPr>
        <w:t>о</w:t>
      </w:r>
      <w:r w:rsidR="00B7790F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DA2A94" w:rsidRPr="00C00F2D">
        <w:rPr>
          <w:rFonts w:ascii="Times New Roman" w:hAnsi="Times New Roman" w:cs="Times New Roman"/>
          <w:sz w:val="24"/>
          <w:szCs w:val="24"/>
        </w:rPr>
        <w:t xml:space="preserve">до </w:t>
      </w:r>
      <w:r w:rsidR="00C646F4" w:rsidRPr="00C00F2D">
        <w:rPr>
          <w:rFonts w:ascii="Times New Roman" w:hAnsi="Times New Roman" w:cs="Times New Roman"/>
          <w:sz w:val="24"/>
          <w:szCs w:val="24"/>
        </w:rPr>
        <w:t>15 апреля текущего календарного года. В заявлениях</w:t>
      </w:r>
      <w:r w:rsidR="00B7790F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036251" w:rsidRPr="00C00F2D">
        <w:rPr>
          <w:rStyle w:val="2"/>
          <w:sz w:val="24"/>
          <w:szCs w:val="24"/>
        </w:rPr>
        <w:t>о постановке на учет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, поданных после 15 апреля текущего календарного года, должна быть указана </w:t>
      </w:r>
      <w:r w:rsidR="00DA2A94" w:rsidRPr="00C00F2D">
        <w:rPr>
          <w:rFonts w:ascii="Times New Roman" w:hAnsi="Times New Roman" w:cs="Times New Roman"/>
          <w:sz w:val="24"/>
          <w:szCs w:val="24"/>
        </w:rPr>
        <w:t xml:space="preserve">желаемая 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дата </w:t>
      </w:r>
      <w:r w:rsidR="00DA2A94" w:rsidRPr="00C00F2D">
        <w:rPr>
          <w:rFonts w:ascii="Times New Roman" w:hAnsi="Times New Roman" w:cs="Times New Roman"/>
          <w:sz w:val="24"/>
          <w:szCs w:val="24"/>
        </w:rPr>
        <w:t xml:space="preserve">получения места в ДОО позднее </w:t>
      </w:r>
      <w:r w:rsidR="00F941BB" w:rsidRPr="00C00F2D">
        <w:rPr>
          <w:rFonts w:ascii="Times New Roman" w:hAnsi="Times New Roman" w:cs="Times New Roman"/>
          <w:sz w:val="24"/>
          <w:szCs w:val="24"/>
        </w:rPr>
        <w:t xml:space="preserve">даты 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1 сентября </w:t>
      </w:r>
      <w:r w:rsidR="00DA2A94" w:rsidRPr="00C00F2D">
        <w:rPr>
          <w:rFonts w:ascii="Times New Roman" w:hAnsi="Times New Roman" w:cs="Times New Roman"/>
          <w:sz w:val="24"/>
          <w:szCs w:val="24"/>
        </w:rPr>
        <w:t xml:space="preserve">текущего </w:t>
      </w:r>
      <w:r w:rsidR="00C646F4" w:rsidRPr="00C00F2D">
        <w:rPr>
          <w:rFonts w:ascii="Times New Roman" w:hAnsi="Times New Roman" w:cs="Times New Roman"/>
          <w:sz w:val="24"/>
          <w:szCs w:val="24"/>
        </w:rPr>
        <w:t>календарного года.</w:t>
      </w:r>
      <w:r w:rsidR="00D86DD3" w:rsidRPr="00C00F2D">
        <w:rPr>
          <w:rFonts w:ascii="Times New Roman" w:hAnsi="Times New Roman" w:cs="Times New Roman"/>
          <w:sz w:val="24"/>
          <w:szCs w:val="24"/>
        </w:rPr>
        <w:t xml:space="preserve"> Заявления, противоречащие данному положению, не принимаются.</w:t>
      </w:r>
    </w:p>
    <w:p w:rsidR="00C646F4" w:rsidRPr="00C00F2D" w:rsidRDefault="00F941B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63</w:t>
      </w:r>
      <w:r w:rsidR="00C646F4" w:rsidRPr="00C00F2D">
        <w:rPr>
          <w:rFonts w:ascii="Times New Roman" w:hAnsi="Times New Roman" w:cs="Times New Roman"/>
          <w:sz w:val="24"/>
          <w:szCs w:val="24"/>
        </w:rPr>
        <w:t>. Лицами, ответственными за выполнение административной процедуры</w:t>
      </w:r>
      <w:r w:rsidR="00596657" w:rsidRPr="00C00F2D">
        <w:rPr>
          <w:rFonts w:ascii="Times New Roman" w:hAnsi="Times New Roman" w:cs="Times New Roman"/>
          <w:sz w:val="24"/>
          <w:szCs w:val="24"/>
        </w:rPr>
        <w:t>,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</w:t>
      </w:r>
      <w:r w:rsidR="00C61CA5" w:rsidRPr="00C00F2D">
        <w:rPr>
          <w:rFonts w:ascii="Times New Roman" w:hAnsi="Times New Roman" w:cs="Times New Roman"/>
          <w:sz w:val="24"/>
          <w:szCs w:val="24"/>
        </w:rPr>
        <w:t>уполномоченное должностное лицо</w:t>
      </w:r>
      <w:r w:rsidRPr="00C00F2D">
        <w:rPr>
          <w:rFonts w:ascii="Times New Roman" w:hAnsi="Times New Roman" w:cs="Times New Roman"/>
          <w:sz w:val="24"/>
          <w:szCs w:val="24"/>
        </w:rPr>
        <w:t>;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специалист.</w:t>
      </w:r>
    </w:p>
    <w:p w:rsidR="00C646F4" w:rsidRPr="00C00F2D" w:rsidRDefault="00272D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64</w:t>
      </w:r>
      <w:r w:rsidR="00C646F4" w:rsidRPr="00C00F2D">
        <w:rPr>
          <w:rFonts w:ascii="Times New Roman" w:hAnsi="Times New Roman"/>
          <w:sz w:val="24"/>
          <w:szCs w:val="24"/>
        </w:rPr>
        <w:t xml:space="preserve">. В случае обращения заявителя лично в </w:t>
      </w:r>
      <w:r w:rsidR="00B64F53" w:rsidRPr="00C00F2D">
        <w:rPr>
          <w:rFonts w:ascii="Times New Roman" w:hAnsi="Times New Roman"/>
          <w:sz w:val="24"/>
          <w:szCs w:val="24"/>
        </w:rPr>
        <w:t>М</w:t>
      </w:r>
      <w:r w:rsidR="00771372" w:rsidRPr="00C00F2D">
        <w:rPr>
          <w:rFonts w:ascii="Times New Roman" w:hAnsi="Times New Roman"/>
          <w:sz w:val="24"/>
          <w:szCs w:val="24"/>
        </w:rPr>
        <w:t>ОУО</w:t>
      </w:r>
      <w:r w:rsidR="00C646F4" w:rsidRPr="00C00F2D">
        <w:rPr>
          <w:rFonts w:ascii="Times New Roman" w:hAnsi="Times New Roman"/>
          <w:sz w:val="24"/>
          <w:szCs w:val="24"/>
        </w:rPr>
        <w:t xml:space="preserve"> уполномоченное должностное лицо: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определяет предмет обращения;</w:t>
      </w:r>
    </w:p>
    <w:p w:rsidR="00C646F4" w:rsidRPr="00C00F2D" w:rsidRDefault="00C646F4">
      <w:pPr>
        <w:pStyle w:val="21"/>
        <w:shd w:val="clear" w:color="auto" w:fill="auto"/>
        <w:tabs>
          <w:tab w:val="left" w:pos="932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>- устанавливает личность заявителя (проверяет документ, удостоверяющий его личность);</w:t>
      </w:r>
    </w:p>
    <w:p w:rsidR="00C646F4" w:rsidRPr="00C00F2D" w:rsidRDefault="00C646F4">
      <w:pPr>
        <w:pStyle w:val="21"/>
        <w:shd w:val="clear" w:color="auto" w:fill="auto"/>
        <w:tabs>
          <w:tab w:val="left" w:pos="932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- консультирует заявителя о порядке оформления заявления </w:t>
      </w:r>
      <w:r w:rsidR="00036251" w:rsidRPr="00C00F2D">
        <w:rPr>
          <w:rStyle w:val="2"/>
          <w:sz w:val="24"/>
          <w:szCs w:val="24"/>
        </w:rPr>
        <w:t>о постановке на учет</w:t>
      </w:r>
      <w:r w:rsidRPr="00C00F2D">
        <w:rPr>
          <w:rStyle w:val="2"/>
          <w:sz w:val="24"/>
          <w:szCs w:val="24"/>
        </w:rPr>
        <w:t>;</w:t>
      </w:r>
    </w:p>
    <w:p w:rsidR="00C646F4" w:rsidRPr="00C00F2D" w:rsidRDefault="00C646F4">
      <w:pPr>
        <w:pStyle w:val="21"/>
        <w:shd w:val="clear" w:color="auto" w:fill="auto"/>
        <w:tabs>
          <w:tab w:val="left" w:pos="932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- принимает заявление </w:t>
      </w:r>
      <w:r w:rsidR="00036251" w:rsidRPr="00C00F2D">
        <w:rPr>
          <w:rStyle w:val="2"/>
          <w:sz w:val="24"/>
          <w:szCs w:val="24"/>
        </w:rPr>
        <w:t>о постановке на учет</w:t>
      </w:r>
      <w:r w:rsidR="00B7790F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>и документы;</w:t>
      </w:r>
    </w:p>
    <w:p w:rsidR="00C646F4" w:rsidRPr="00C00F2D" w:rsidRDefault="00C646F4">
      <w:pPr>
        <w:pStyle w:val="21"/>
        <w:shd w:val="clear" w:color="auto" w:fill="auto"/>
        <w:tabs>
          <w:tab w:val="left" w:pos="928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- проверяет правильность написания заявления </w:t>
      </w:r>
      <w:r w:rsidR="00036251" w:rsidRPr="00C00F2D">
        <w:rPr>
          <w:rStyle w:val="2"/>
          <w:sz w:val="24"/>
          <w:szCs w:val="24"/>
        </w:rPr>
        <w:t>о постановке на учет</w:t>
      </w:r>
      <w:r w:rsidR="00B7790F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>и соответствие сведений, указанных в нем, предоставленным оригиналам документов;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осуществляет проверку на выполнение требований к документам, указанных в пунктах 2</w:t>
      </w:r>
      <w:r w:rsidR="00F941BB" w:rsidRPr="00C00F2D">
        <w:rPr>
          <w:rFonts w:ascii="Times New Roman" w:hAnsi="Times New Roman"/>
          <w:sz w:val="24"/>
          <w:szCs w:val="24"/>
        </w:rPr>
        <w:t>2</w:t>
      </w:r>
      <w:r w:rsidR="00606AB9" w:rsidRPr="00C00F2D">
        <w:rPr>
          <w:rFonts w:ascii="Times New Roman" w:hAnsi="Times New Roman"/>
          <w:sz w:val="24"/>
          <w:szCs w:val="24"/>
        </w:rPr>
        <w:t>-</w:t>
      </w:r>
      <w:r w:rsidR="0015720B" w:rsidRPr="00C00F2D">
        <w:rPr>
          <w:rFonts w:ascii="Times New Roman" w:hAnsi="Times New Roman"/>
          <w:sz w:val="24"/>
          <w:szCs w:val="24"/>
        </w:rPr>
        <w:t xml:space="preserve">24, </w:t>
      </w:r>
      <w:r w:rsidRPr="00C00F2D">
        <w:rPr>
          <w:rFonts w:ascii="Times New Roman" w:hAnsi="Times New Roman"/>
          <w:sz w:val="24"/>
          <w:szCs w:val="24"/>
        </w:rPr>
        <w:t>27</w:t>
      </w:r>
      <w:r w:rsidR="00596657" w:rsidRPr="00C00F2D">
        <w:rPr>
          <w:rFonts w:ascii="Times New Roman" w:hAnsi="Times New Roman"/>
          <w:sz w:val="24"/>
          <w:szCs w:val="24"/>
        </w:rPr>
        <w:t>-</w:t>
      </w:r>
      <w:r w:rsidR="00F941BB" w:rsidRPr="00C00F2D">
        <w:rPr>
          <w:rFonts w:ascii="Times New Roman" w:hAnsi="Times New Roman"/>
          <w:sz w:val="24"/>
          <w:szCs w:val="24"/>
        </w:rPr>
        <w:t>3</w:t>
      </w:r>
      <w:r w:rsidR="00D86DD3" w:rsidRPr="00C00F2D">
        <w:rPr>
          <w:rFonts w:ascii="Times New Roman" w:hAnsi="Times New Roman"/>
          <w:sz w:val="24"/>
          <w:szCs w:val="24"/>
        </w:rPr>
        <w:t>2, 6</w:t>
      </w:r>
      <w:r w:rsidR="007329C1" w:rsidRPr="00C00F2D">
        <w:rPr>
          <w:rFonts w:ascii="Times New Roman" w:hAnsi="Times New Roman"/>
          <w:sz w:val="24"/>
          <w:szCs w:val="24"/>
        </w:rPr>
        <w:t>2, 77</w:t>
      </w:r>
      <w:r w:rsidR="007C70C7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 xml:space="preserve">настоящего </w:t>
      </w:r>
      <w:r w:rsidR="00F941BB" w:rsidRPr="00C00F2D">
        <w:rPr>
          <w:rFonts w:ascii="Times New Roman" w:hAnsi="Times New Roman"/>
          <w:sz w:val="24"/>
          <w:szCs w:val="24"/>
        </w:rPr>
        <w:t>А</w:t>
      </w:r>
      <w:r w:rsidRPr="00C00F2D">
        <w:rPr>
          <w:rFonts w:ascii="Times New Roman" w:hAnsi="Times New Roman"/>
          <w:sz w:val="24"/>
          <w:szCs w:val="24"/>
        </w:rPr>
        <w:t>дминистративного регламента;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00F2D">
        <w:rPr>
          <w:rFonts w:ascii="Times New Roman" w:hAnsi="Times New Roman"/>
          <w:sz w:val="24"/>
          <w:szCs w:val="24"/>
        </w:rPr>
        <w:t xml:space="preserve">- в случае отсутствия фактов, препятствующих приему документов, регистрирует заявление </w:t>
      </w:r>
      <w:r w:rsidR="00765ED6" w:rsidRPr="00C00F2D">
        <w:rPr>
          <w:rStyle w:val="2"/>
          <w:sz w:val="24"/>
          <w:szCs w:val="24"/>
        </w:rPr>
        <w:t>о постановке на учет</w:t>
      </w:r>
      <w:r w:rsidR="00B7790F" w:rsidRPr="00C00F2D">
        <w:rPr>
          <w:rStyle w:val="2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 xml:space="preserve">в журнале регистрации заявлений о постановке на учет </w:t>
      </w:r>
      <w:r w:rsidRPr="00C00F2D">
        <w:rPr>
          <w:rStyle w:val="2"/>
          <w:sz w:val="24"/>
          <w:szCs w:val="24"/>
        </w:rPr>
        <w:t>для зачисления в ДОО</w:t>
      </w:r>
      <w:r w:rsidRPr="00C00F2D">
        <w:rPr>
          <w:rFonts w:ascii="Times New Roman" w:hAnsi="Times New Roman"/>
          <w:sz w:val="24"/>
          <w:szCs w:val="24"/>
        </w:rPr>
        <w:t xml:space="preserve"> (приложение №</w:t>
      </w:r>
      <w:r w:rsidR="007C70C7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 xml:space="preserve"> 4), выдает заявителю расписку в получении документов с указанием конкретной даты явки заявителя за готовыми документами (приложение №</w:t>
      </w:r>
      <w:r w:rsidR="007C70C7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5)</w:t>
      </w:r>
      <w:r w:rsidR="0045180C" w:rsidRPr="00C00F2D">
        <w:rPr>
          <w:rFonts w:ascii="Times New Roman" w:hAnsi="Times New Roman"/>
          <w:sz w:val="24"/>
          <w:szCs w:val="24"/>
        </w:rPr>
        <w:t>,ф</w:t>
      </w:r>
      <w:r w:rsidRPr="00C00F2D">
        <w:rPr>
          <w:rFonts w:ascii="Times New Roman" w:hAnsi="Times New Roman"/>
          <w:sz w:val="24"/>
          <w:szCs w:val="24"/>
        </w:rPr>
        <w:t xml:space="preserve">ормирует пакет документов </w:t>
      </w:r>
      <w:r w:rsidRPr="00C00F2D">
        <w:rPr>
          <w:rStyle w:val="2"/>
          <w:sz w:val="24"/>
          <w:szCs w:val="24"/>
        </w:rPr>
        <w:t>непосредственно по завершению приема документов</w:t>
      </w:r>
      <w:r w:rsidR="00C61CA5" w:rsidRPr="00C00F2D">
        <w:rPr>
          <w:rStyle w:val="2"/>
          <w:sz w:val="24"/>
          <w:szCs w:val="24"/>
        </w:rPr>
        <w:t>.</w:t>
      </w:r>
      <w:proofErr w:type="gramEnd"/>
      <w:r w:rsidR="00B7790F" w:rsidRPr="00C00F2D">
        <w:rPr>
          <w:rStyle w:val="2"/>
          <w:sz w:val="24"/>
          <w:szCs w:val="24"/>
        </w:rPr>
        <w:t xml:space="preserve"> </w:t>
      </w:r>
      <w:r w:rsidR="008565CC" w:rsidRPr="00C00F2D">
        <w:rPr>
          <w:rFonts w:ascii="Times New Roman" w:hAnsi="Times New Roman"/>
          <w:sz w:val="24"/>
          <w:szCs w:val="24"/>
        </w:rPr>
        <w:t xml:space="preserve">Допускается ведение журнала регистрации в электронном виде. Журнал с периодичностью </w:t>
      </w:r>
      <w:r w:rsidR="00AE15B2" w:rsidRPr="00C00F2D">
        <w:rPr>
          <w:rFonts w:ascii="Times New Roman" w:hAnsi="Times New Roman"/>
          <w:sz w:val="24"/>
          <w:szCs w:val="24"/>
        </w:rPr>
        <w:t>один раз в месяц</w:t>
      </w:r>
      <w:r w:rsidR="008565CC" w:rsidRPr="00C00F2D">
        <w:rPr>
          <w:rFonts w:ascii="Times New Roman" w:hAnsi="Times New Roman"/>
          <w:sz w:val="24"/>
          <w:szCs w:val="24"/>
        </w:rPr>
        <w:t xml:space="preserve"> распечатывается средствами системы и заверяется уполномоченным лицом</w:t>
      </w:r>
      <w:r w:rsidR="00272D92" w:rsidRPr="00C00F2D">
        <w:rPr>
          <w:rFonts w:ascii="Times New Roman" w:hAnsi="Times New Roman"/>
          <w:sz w:val="24"/>
          <w:szCs w:val="24"/>
        </w:rPr>
        <w:t>;</w:t>
      </w:r>
    </w:p>
    <w:p w:rsidR="00C646F4" w:rsidRPr="00C00F2D" w:rsidRDefault="00C646F4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 xml:space="preserve">- при выявлении ошибок в поданном заявлении </w:t>
      </w:r>
      <w:r w:rsidR="00117A49" w:rsidRPr="00C00F2D">
        <w:rPr>
          <w:rStyle w:val="2"/>
          <w:sz w:val="24"/>
          <w:szCs w:val="24"/>
        </w:rPr>
        <w:t>о постановке на уче</w:t>
      </w:r>
      <w:proofErr w:type="gramStart"/>
      <w:r w:rsidR="00117A49" w:rsidRPr="00C00F2D">
        <w:rPr>
          <w:rStyle w:val="2"/>
          <w:sz w:val="24"/>
          <w:szCs w:val="24"/>
        </w:rPr>
        <w:t>т</w:t>
      </w:r>
      <w:r w:rsidRPr="00C00F2D">
        <w:rPr>
          <w:sz w:val="24"/>
          <w:szCs w:val="24"/>
        </w:rPr>
        <w:t>(</w:t>
      </w:r>
      <w:proofErr w:type="gramEnd"/>
      <w:r w:rsidRPr="00C00F2D">
        <w:rPr>
          <w:sz w:val="24"/>
          <w:szCs w:val="24"/>
        </w:rPr>
        <w:t xml:space="preserve">несоответствие форме, установленной настоящим </w:t>
      </w:r>
      <w:r w:rsidR="00F941BB" w:rsidRPr="00C00F2D">
        <w:rPr>
          <w:sz w:val="24"/>
          <w:szCs w:val="24"/>
        </w:rPr>
        <w:t>Административным р</w:t>
      </w:r>
      <w:r w:rsidRPr="00C00F2D">
        <w:rPr>
          <w:sz w:val="24"/>
          <w:szCs w:val="24"/>
        </w:rPr>
        <w:t xml:space="preserve">егламентом, отсутствие сведений, обязательных к заполнению, или их несоответствие представленным документам) или наличии у заявителя затруднений в его заполнении должен предложить переоформить заявление </w:t>
      </w:r>
      <w:r w:rsidR="00117A49" w:rsidRPr="00C00F2D">
        <w:rPr>
          <w:rStyle w:val="2"/>
          <w:sz w:val="24"/>
          <w:szCs w:val="24"/>
        </w:rPr>
        <w:t>о постановке на учет</w:t>
      </w:r>
      <w:r w:rsidR="00B7790F" w:rsidRPr="00C00F2D">
        <w:rPr>
          <w:rStyle w:val="2"/>
          <w:sz w:val="24"/>
          <w:szCs w:val="24"/>
        </w:rPr>
        <w:t xml:space="preserve"> </w:t>
      </w:r>
      <w:r w:rsidRPr="00C00F2D">
        <w:rPr>
          <w:sz w:val="24"/>
          <w:szCs w:val="24"/>
        </w:rPr>
        <w:t xml:space="preserve">непосредственно во время приема. Переоформленное таким образом заявление </w:t>
      </w:r>
      <w:r w:rsidR="00117A49" w:rsidRPr="00C00F2D">
        <w:rPr>
          <w:rStyle w:val="2"/>
          <w:sz w:val="24"/>
          <w:szCs w:val="24"/>
        </w:rPr>
        <w:t>о постановке на учет</w:t>
      </w:r>
      <w:r w:rsidR="00B7790F" w:rsidRPr="00C00F2D">
        <w:rPr>
          <w:rStyle w:val="2"/>
          <w:sz w:val="24"/>
          <w:szCs w:val="24"/>
        </w:rPr>
        <w:t xml:space="preserve"> </w:t>
      </w:r>
      <w:r w:rsidRPr="00C00F2D">
        <w:rPr>
          <w:sz w:val="24"/>
          <w:szCs w:val="24"/>
        </w:rPr>
        <w:t>повторно проверяется</w:t>
      </w:r>
      <w:r w:rsidR="00272D92" w:rsidRPr="00C00F2D">
        <w:rPr>
          <w:sz w:val="24"/>
          <w:szCs w:val="24"/>
        </w:rPr>
        <w:t>;</w:t>
      </w:r>
    </w:p>
    <w:p w:rsidR="00B03153" w:rsidRPr="00C00F2D" w:rsidRDefault="0018060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в случае установления фактов, препятствующих приему документов, разъясняет заявителю </w:t>
      </w:r>
      <w:r w:rsidR="00C646F4" w:rsidRPr="00C00F2D">
        <w:rPr>
          <w:rStyle w:val="2"/>
          <w:sz w:val="24"/>
          <w:szCs w:val="24"/>
        </w:rPr>
        <w:t xml:space="preserve">суть выявленных недостатков в представленных документах, </w:t>
      </w:r>
      <w:r w:rsidRPr="00C00F2D">
        <w:rPr>
          <w:rFonts w:ascii="Times New Roman" w:hAnsi="Times New Roman"/>
          <w:sz w:val="24"/>
          <w:szCs w:val="24"/>
        </w:rPr>
        <w:t>в ходе личного приема</w:t>
      </w:r>
      <w:r w:rsidR="00C646F4" w:rsidRPr="00C00F2D">
        <w:rPr>
          <w:rStyle w:val="2"/>
          <w:sz w:val="24"/>
          <w:szCs w:val="24"/>
        </w:rPr>
        <w:t xml:space="preserve"> возвращает их заявителю для устранения недостатков</w:t>
      </w:r>
      <w:r w:rsidRPr="00C00F2D">
        <w:rPr>
          <w:rFonts w:ascii="Times New Roman" w:hAnsi="Times New Roman"/>
          <w:sz w:val="24"/>
          <w:szCs w:val="24"/>
        </w:rPr>
        <w:t>.</w:t>
      </w:r>
    </w:p>
    <w:p w:rsidR="0091419B" w:rsidRPr="00C00F2D" w:rsidRDefault="008565CC" w:rsidP="00102CEF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64.1</w:t>
      </w:r>
      <w:r w:rsidR="00EB0F2D" w:rsidRPr="00C00F2D">
        <w:rPr>
          <w:rFonts w:ascii="Times New Roman" w:hAnsi="Times New Roman"/>
          <w:sz w:val="24"/>
          <w:szCs w:val="24"/>
        </w:rPr>
        <w:t>.</w:t>
      </w:r>
      <w:r w:rsidR="00B03153" w:rsidRPr="00C00F2D">
        <w:rPr>
          <w:rFonts w:ascii="Times New Roman" w:hAnsi="Times New Roman"/>
          <w:sz w:val="24"/>
          <w:szCs w:val="24"/>
        </w:rPr>
        <w:t>Если в заявлении заявитель указывает желание пройти регистрацию на Портале, уполномоченное должностное лицо проводит данную регистрацию.</w:t>
      </w:r>
    </w:p>
    <w:p w:rsidR="00C646F4" w:rsidRPr="00C00F2D" w:rsidRDefault="00272D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65</w:t>
      </w:r>
      <w:r w:rsidR="00C646F4" w:rsidRPr="00C00F2D">
        <w:rPr>
          <w:rFonts w:ascii="Times New Roman" w:hAnsi="Times New Roman"/>
          <w:sz w:val="24"/>
          <w:szCs w:val="24"/>
        </w:rPr>
        <w:t>. В случае обращения заявителя в организацию, участвующую в предоставлении муниципальной услуги</w:t>
      </w:r>
      <w:r w:rsidR="0067718B" w:rsidRPr="00C00F2D">
        <w:rPr>
          <w:rFonts w:ascii="Times New Roman" w:hAnsi="Times New Roman"/>
          <w:sz w:val="24"/>
          <w:szCs w:val="24"/>
        </w:rPr>
        <w:t xml:space="preserve"> (</w:t>
      </w:r>
      <w:r w:rsidR="00C646F4" w:rsidRPr="00C00F2D">
        <w:rPr>
          <w:rFonts w:ascii="Times New Roman" w:hAnsi="Times New Roman"/>
          <w:sz w:val="24"/>
          <w:szCs w:val="24"/>
        </w:rPr>
        <w:t>в том числе в МФЦ</w:t>
      </w:r>
      <w:r w:rsidR="0067718B" w:rsidRPr="00C00F2D">
        <w:rPr>
          <w:rFonts w:ascii="Times New Roman" w:hAnsi="Times New Roman"/>
          <w:sz w:val="24"/>
          <w:szCs w:val="24"/>
        </w:rPr>
        <w:t>)</w:t>
      </w:r>
      <w:r w:rsidR="00596657" w:rsidRPr="00C00F2D">
        <w:rPr>
          <w:rFonts w:ascii="Times New Roman" w:hAnsi="Times New Roman"/>
          <w:sz w:val="24"/>
          <w:szCs w:val="24"/>
        </w:rPr>
        <w:t>,</w:t>
      </w:r>
      <w:r w:rsidR="00C646F4" w:rsidRPr="00C00F2D">
        <w:rPr>
          <w:rFonts w:ascii="Times New Roman" w:hAnsi="Times New Roman"/>
          <w:sz w:val="24"/>
          <w:szCs w:val="24"/>
        </w:rPr>
        <w:t xml:space="preserve"> специалист</w:t>
      </w:r>
      <w:r w:rsidR="00B64F53" w:rsidRPr="00C00F2D">
        <w:rPr>
          <w:rFonts w:ascii="Times New Roman" w:hAnsi="Times New Roman"/>
          <w:sz w:val="24"/>
          <w:szCs w:val="24"/>
        </w:rPr>
        <w:t>: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определяет предмет обращения;</w:t>
      </w:r>
    </w:p>
    <w:p w:rsidR="00C646F4" w:rsidRPr="00C00F2D" w:rsidRDefault="00C646F4">
      <w:pPr>
        <w:pStyle w:val="21"/>
        <w:shd w:val="clear" w:color="auto" w:fill="auto"/>
        <w:tabs>
          <w:tab w:val="left" w:pos="932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>- устанавливает личность заявителя (проверяет документ, удостоверяющий его личность);</w:t>
      </w:r>
    </w:p>
    <w:p w:rsidR="00C646F4" w:rsidRPr="00C00F2D" w:rsidRDefault="00C646F4">
      <w:pPr>
        <w:pStyle w:val="21"/>
        <w:shd w:val="clear" w:color="auto" w:fill="auto"/>
        <w:tabs>
          <w:tab w:val="left" w:pos="932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- консультирует заявителя о порядке оформления заявления на предоставление услуги;</w:t>
      </w:r>
    </w:p>
    <w:p w:rsidR="00C646F4" w:rsidRPr="00C00F2D" w:rsidRDefault="00C646F4">
      <w:pPr>
        <w:pStyle w:val="21"/>
        <w:shd w:val="clear" w:color="auto" w:fill="auto"/>
        <w:tabs>
          <w:tab w:val="left" w:pos="932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- принимает заявление </w:t>
      </w:r>
      <w:r w:rsidR="00117A49" w:rsidRPr="00C00F2D">
        <w:rPr>
          <w:rStyle w:val="2"/>
          <w:sz w:val="24"/>
          <w:szCs w:val="24"/>
        </w:rPr>
        <w:t>о постановке на учет</w:t>
      </w:r>
      <w:r w:rsidR="00B7790F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>и документы;</w:t>
      </w:r>
    </w:p>
    <w:p w:rsidR="00C646F4" w:rsidRPr="00C00F2D" w:rsidRDefault="00C646F4">
      <w:pPr>
        <w:pStyle w:val="21"/>
        <w:shd w:val="clear" w:color="auto" w:fill="auto"/>
        <w:tabs>
          <w:tab w:val="left" w:pos="928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- проверяет правильность написания заявления </w:t>
      </w:r>
      <w:r w:rsidR="00117A49" w:rsidRPr="00C00F2D">
        <w:rPr>
          <w:rStyle w:val="2"/>
          <w:sz w:val="24"/>
          <w:szCs w:val="24"/>
        </w:rPr>
        <w:t>о постановке на учет</w:t>
      </w:r>
      <w:r w:rsidR="00B7790F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>и соответствие сведений, указанных в нем, предоставленным оригиналам документов;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lastRenderedPageBreak/>
        <w:t>- осуществляет проверку на выполнение требований к документам, указанных в пунктах 2</w:t>
      </w:r>
      <w:r w:rsidR="00272D92" w:rsidRPr="00C00F2D">
        <w:rPr>
          <w:rFonts w:ascii="Times New Roman" w:hAnsi="Times New Roman"/>
          <w:sz w:val="24"/>
          <w:szCs w:val="24"/>
        </w:rPr>
        <w:t>2</w:t>
      </w:r>
      <w:r w:rsidRPr="00C00F2D">
        <w:rPr>
          <w:rFonts w:ascii="Times New Roman" w:hAnsi="Times New Roman"/>
          <w:sz w:val="24"/>
          <w:szCs w:val="24"/>
        </w:rPr>
        <w:t>, 2</w:t>
      </w:r>
      <w:r w:rsidR="00272D92" w:rsidRPr="00C00F2D">
        <w:rPr>
          <w:rFonts w:ascii="Times New Roman" w:hAnsi="Times New Roman"/>
          <w:sz w:val="24"/>
          <w:szCs w:val="24"/>
        </w:rPr>
        <w:t>3</w:t>
      </w:r>
      <w:r w:rsidRPr="00C00F2D">
        <w:rPr>
          <w:rFonts w:ascii="Times New Roman" w:hAnsi="Times New Roman"/>
          <w:sz w:val="24"/>
          <w:szCs w:val="24"/>
        </w:rPr>
        <w:t xml:space="preserve">, </w:t>
      </w:r>
      <w:r w:rsidR="0015720B" w:rsidRPr="00C00F2D">
        <w:rPr>
          <w:rFonts w:ascii="Times New Roman" w:hAnsi="Times New Roman"/>
          <w:sz w:val="24"/>
          <w:szCs w:val="24"/>
        </w:rPr>
        <w:t xml:space="preserve">24, </w:t>
      </w:r>
      <w:r w:rsidRPr="00C00F2D">
        <w:rPr>
          <w:rFonts w:ascii="Times New Roman" w:hAnsi="Times New Roman"/>
          <w:sz w:val="24"/>
          <w:szCs w:val="24"/>
        </w:rPr>
        <w:t xml:space="preserve">27 – </w:t>
      </w:r>
      <w:r w:rsidR="00272D92" w:rsidRPr="00C00F2D">
        <w:rPr>
          <w:rFonts w:ascii="Times New Roman" w:hAnsi="Times New Roman"/>
          <w:sz w:val="24"/>
          <w:szCs w:val="24"/>
        </w:rPr>
        <w:t>3</w:t>
      </w:r>
      <w:r w:rsidR="00D86DD3" w:rsidRPr="00C00F2D">
        <w:rPr>
          <w:rFonts w:ascii="Times New Roman" w:hAnsi="Times New Roman"/>
          <w:sz w:val="24"/>
          <w:szCs w:val="24"/>
        </w:rPr>
        <w:t>2, 6</w:t>
      </w:r>
      <w:r w:rsidR="007329C1" w:rsidRPr="00C00F2D">
        <w:rPr>
          <w:rFonts w:ascii="Times New Roman" w:hAnsi="Times New Roman"/>
          <w:sz w:val="24"/>
          <w:szCs w:val="24"/>
        </w:rPr>
        <w:t>2, 77</w:t>
      </w:r>
      <w:r w:rsidRPr="00C00F2D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регламента;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в случае отсутствия фактов, препятствующих приему документов, </w:t>
      </w:r>
      <w:r w:rsidR="008565CC" w:rsidRPr="00C00F2D">
        <w:rPr>
          <w:rFonts w:ascii="Times New Roman" w:hAnsi="Times New Roman"/>
          <w:sz w:val="24"/>
          <w:szCs w:val="24"/>
        </w:rPr>
        <w:t>принимает</w:t>
      </w:r>
      <w:r w:rsidR="00B7790F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заявление</w:t>
      </w:r>
      <w:r w:rsidR="00B7790F" w:rsidRPr="00C00F2D">
        <w:rPr>
          <w:rFonts w:ascii="Times New Roman" w:hAnsi="Times New Roman"/>
          <w:sz w:val="24"/>
          <w:szCs w:val="24"/>
        </w:rPr>
        <w:t xml:space="preserve"> </w:t>
      </w:r>
      <w:r w:rsidR="00117A49" w:rsidRPr="00C00F2D">
        <w:rPr>
          <w:rStyle w:val="2"/>
          <w:sz w:val="24"/>
          <w:szCs w:val="24"/>
        </w:rPr>
        <w:t>о постановке на учет</w:t>
      </w:r>
      <w:r w:rsidRPr="00C00F2D">
        <w:rPr>
          <w:rFonts w:ascii="Times New Roman" w:hAnsi="Times New Roman"/>
          <w:sz w:val="24"/>
          <w:szCs w:val="24"/>
        </w:rPr>
        <w:t xml:space="preserve">, формирует пакет документов и выдает заявителю расписку в получении документов на постановку ребенка на учет </w:t>
      </w:r>
      <w:r w:rsidRPr="00C00F2D">
        <w:rPr>
          <w:rStyle w:val="2"/>
          <w:sz w:val="24"/>
          <w:szCs w:val="24"/>
        </w:rPr>
        <w:t xml:space="preserve">для зачисления в ДОО </w:t>
      </w:r>
      <w:r w:rsidR="0083767C" w:rsidRPr="00C00F2D">
        <w:rPr>
          <w:rFonts w:ascii="Times New Roman" w:hAnsi="Times New Roman"/>
          <w:sz w:val="24"/>
          <w:szCs w:val="24"/>
        </w:rPr>
        <w:t>(приложение №</w:t>
      </w:r>
      <w:r w:rsidR="003321F2" w:rsidRPr="00C00F2D">
        <w:rPr>
          <w:rFonts w:ascii="Times New Roman" w:hAnsi="Times New Roman"/>
          <w:sz w:val="24"/>
          <w:szCs w:val="24"/>
        </w:rPr>
        <w:t> </w:t>
      </w:r>
      <w:r w:rsidR="0083767C" w:rsidRPr="00C00F2D">
        <w:rPr>
          <w:rFonts w:ascii="Times New Roman" w:hAnsi="Times New Roman"/>
          <w:sz w:val="24"/>
          <w:szCs w:val="24"/>
        </w:rPr>
        <w:t>5)</w:t>
      </w:r>
      <w:r w:rsidR="00B7790F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>с</w:t>
      </w:r>
      <w:r w:rsidR="00B7790F" w:rsidRPr="00C00F2D">
        <w:rPr>
          <w:rStyle w:val="2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указанием конкретной даты явки заявителя за готовыми документами</w:t>
      </w:r>
      <w:r w:rsidR="00117A49" w:rsidRPr="00C00F2D">
        <w:rPr>
          <w:rFonts w:ascii="Times New Roman" w:hAnsi="Times New Roman"/>
          <w:sz w:val="24"/>
          <w:szCs w:val="24"/>
        </w:rPr>
        <w:t>;</w:t>
      </w:r>
    </w:p>
    <w:p w:rsidR="00C646F4" w:rsidRPr="00C00F2D" w:rsidRDefault="00C646F4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 xml:space="preserve">- при выявлении ошибок в поданном заявлении (несоответствие форме, установленной настоящим </w:t>
      </w:r>
      <w:r w:rsidR="00117A49" w:rsidRPr="00C00F2D">
        <w:rPr>
          <w:sz w:val="24"/>
          <w:szCs w:val="24"/>
        </w:rPr>
        <w:t>Административным р</w:t>
      </w:r>
      <w:r w:rsidRPr="00C00F2D">
        <w:rPr>
          <w:sz w:val="24"/>
          <w:szCs w:val="24"/>
        </w:rPr>
        <w:t xml:space="preserve">егламентом, отсутствие сведений, обязательных к заполнению, или их несоответствие представленным документам) или наличии у заявителя затруднений в его заполнении должен предложить переоформить заявление </w:t>
      </w:r>
      <w:r w:rsidR="00117A49" w:rsidRPr="00C00F2D">
        <w:rPr>
          <w:rStyle w:val="2"/>
          <w:sz w:val="24"/>
          <w:szCs w:val="24"/>
        </w:rPr>
        <w:t>о постановке на учет</w:t>
      </w:r>
      <w:r w:rsidR="00B7790F" w:rsidRPr="00C00F2D">
        <w:rPr>
          <w:rStyle w:val="2"/>
          <w:sz w:val="24"/>
          <w:szCs w:val="24"/>
        </w:rPr>
        <w:t xml:space="preserve"> </w:t>
      </w:r>
      <w:r w:rsidRPr="00C00F2D">
        <w:rPr>
          <w:sz w:val="24"/>
          <w:szCs w:val="24"/>
        </w:rPr>
        <w:t>непосредственно во время приема. Переоформленное таким образом заявление</w:t>
      </w:r>
      <w:r w:rsidR="00B7790F" w:rsidRPr="00C00F2D">
        <w:rPr>
          <w:sz w:val="24"/>
          <w:szCs w:val="24"/>
        </w:rPr>
        <w:t xml:space="preserve"> </w:t>
      </w:r>
      <w:r w:rsidR="00117A49" w:rsidRPr="00C00F2D">
        <w:rPr>
          <w:rStyle w:val="2"/>
          <w:sz w:val="24"/>
          <w:szCs w:val="24"/>
        </w:rPr>
        <w:t>о постановке на учет</w:t>
      </w:r>
      <w:r w:rsidRPr="00C00F2D">
        <w:rPr>
          <w:sz w:val="24"/>
          <w:szCs w:val="24"/>
        </w:rPr>
        <w:t xml:space="preserve"> повторно проверяется</w:t>
      </w:r>
      <w:r w:rsidR="0007278B" w:rsidRPr="00C00F2D">
        <w:rPr>
          <w:sz w:val="24"/>
          <w:szCs w:val="24"/>
        </w:rPr>
        <w:t>;</w:t>
      </w:r>
    </w:p>
    <w:p w:rsidR="00C646F4" w:rsidRPr="00C00F2D" w:rsidRDefault="00C646F4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 xml:space="preserve">- в случае установления фактов, препятствующих приему документов, разъясняет заявителю </w:t>
      </w:r>
      <w:r w:rsidRPr="00C00F2D">
        <w:rPr>
          <w:rStyle w:val="2"/>
          <w:sz w:val="24"/>
          <w:szCs w:val="24"/>
        </w:rPr>
        <w:t>суть выявленных недостатков в предоставленных документах, возвращает их заявителю для устранения недостатков</w:t>
      </w:r>
      <w:r w:rsidRPr="00C00F2D">
        <w:rPr>
          <w:sz w:val="24"/>
          <w:szCs w:val="24"/>
        </w:rPr>
        <w:t>.</w:t>
      </w:r>
    </w:p>
    <w:p w:rsidR="0007278B" w:rsidRPr="00C00F2D" w:rsidRDefault="008565CC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>65.1</w:t>
      </w:r>
      <w:r w:rsidR="00EB0F2D" w:rsidRPr="00C00F2D">
        <w:rPr>
          <w:sz w:val="24"/>
          <w:szCs w:val="24"/>
        </w:rPr>
        <w:t>.</w:t>
      </w:r>
      <w:r w:rsidR="0007278B" w:rsidRPr="00C00F2D">
        <w:rPr>
          <w:sz w:val="24"/>
          <w:szCs w:val="24"/>
        </w:rPr>
        <w:t>Если в заявлении заявитель указывает желание пройти регистрацию на Портале, специалист</w:t>
      </w:r>
      <w:r w:rsidR="00B7790F" w:rsidRPr="00C00F2D">
        <w:rPr>
          <w:sz w:val="24"/>
          <w:szCs w:val="24"/>
        </w:rPr>
        <w:t xml:space="preserve"> </w:t>
      </w:r>
      <w:r w:rsidR="0007278B" w:rsidRPr="00C00F2D">
        <w:rPr>
          <w:sz w:val="24"/>
          <w:szCs w:val="24"/>
        </w:rPr>
        <w:t>проводит данную регистрацию.</w:t>
      </w:r>
    </w:p>
    <w:p w:rsidR="00C646F4" w:rsidRPr="00C00F2D" w:rsidRDefault="008565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65.2</w:t>
      </w:r>
      <w:r w:rsidR="00EB0F2D" w:rsidRPr="00C00F2D">
        <w:rPr>
          <w:rFonts w:ascii="Times New Roman" w:hAnsi="Times New Roman"/>
          <w:sz w:val="24"/>
          <w:szCs w:val="24"/>
        </w:rPr>
        <w:t>.</w:t>
      </w:r>
      <w:r w:rsidR="00D67504" w:rsidRPr="00C00F2D">
        <w:rPr>
          <w:rFonts w:ascii="Times New Roman" w:hAnsi="Times New Roman"/>
          <w:sz w:val="24"/>
          <w:szCs w:val="24"/>
        </w:rPr>
        <w:t>С</w:t>
      </w:r>
      <w:r w:rsidR="00C646F4" w:rsidRPr="00C00F2D">
        <w:rPr>
          <w:rFonts w:ascii="Times New Roman" w:hAnsi="Times New Roman"/>
          <w:sz w:val="24"/>
          <w:szCs w:val="24"/>
        </w:rPr>
        <w:t xml:space="preserve">пециалист передает в </w:t>
      </w:r>
      <w:r w:rsidR="003062E6" w:rsidRPr="00C00F2D">
        <w:rPr>
          <w:rFonts w:ascii="Times New Roman" w:hAnsi="Times New Roman"/>
          <w:sz w:val="24"/>
          <w:szCs w:val="24"/>
        </w:rPr>
        <w:t>МОУО</w:t>
      </w:r>
      <w:r w:rsidR="00B7790F" w:rsidRPr="00C00F2D">
        <w:rPr>
          <w:rFonts w:ascii="Times New Roman" w:hAnsi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/>
          <w:sz w:val="24"/>
          <w:szCs w:val="24"/>
        </w:rPr>
        <w:t>заявление</w:t>
      </w:r>
      <w:r w:rsidR="00B7790F" w:rsidRPr="00C00F2D">
        <w:rPr>
          <w:rFonts w:ascii="Times New Roman" w:hAnsi="Times New Roman"/>
          <w:sz w:val="24"/>
          <w:szCs w:val="24"/>
        </w:rPr>
        <w:t xml:space="preserve"> </w:t>
      </w:r>
      <w:r w:rsidR="00B85205" w:rsidRPr="00C00F2D">
        <w:rPr>
          <w:rStyle w:val="2"/>
          <w:sz w:val="24"/>
          <w:szCs w:val="24"/>
        </w:rPr>
        <w:t>о постановке на учет</w:t>
      </w:r>
      <w:r w:rsidR="00B7790F" w:rsidRPr="00C00F2D">
        <w:rPr>
          <w:rStyle w:val="2"/>
          <w:sz w:val="24"/>
          <w:szCs w:val="24"/>
        </w:rPr>
        <w:t xml:space="preserve"> </w:t>
      </w:r>
      <w:r w:rsidR="00C646F4" w:rsidRPr="00C00F2D">
        <w:rPr>
          <w:rFonts w:ascii="Times New Roman" w:hAnsi="Times New Roman"/>
          <w:sz w:val="24"/>
          <w:szCs w:val="24"/>
        </w:rPr>
        <w:t xml:space="preserve">и сформированный пакет документов в оригинале или в электронном виде </w:t>
      </w:r>
      <w:r w:rsidR="00A64DA6" w:rsidRPr="00C00F2D">
        <w:rPr>
          <w:rFonts w:ascii="Times New Roman" w:hAnsi="Times New Roman"/>
          <w:sz w:val="24"/>
          <w:szCs w:val="24"/>
        </w:rPr>
        <w:t>(</w:t>
      </w:r>
      <w:r w:rsidR="0083767C" w:rsidRPr="00C00F2D">
        <w:rPr>
          <w:rFonts w:ascii="Times New Roman" w:hAnsi="Times New Roman"/>
          <w:sz w:val="24"/>
          <w:szCs w:val="24"/>
        </w:rPr>
        <w:t>с использованием</w:t>
      </w:r>
      <w:r w:rsidR="00B7790F" w:rsidRPr="00C00F2D">
        <w:rPr>
          <w:rFonts w:ascii="Times New Roman" w:hAnsi="Times New Roman"/>
          <w:sz w:val="24"/>
          <w:szCs w:val="24"/>
        </w:rPr>
        <w:t xml:space="preserve"> </w:t>
      </w:r>
      <w:r w:rsidR="0083767C" w:rsidRPr="00C00F2D">
        <w:rPr>
          <w:rFonts w:ascii="Times New Roman" w:hAnsi="Times New Roman"/>
          <w:sz w:val="24"/>
          <w:szCs w:val="24"/>
        </w:rPr>
        <w:t xml:space="preserve">информационной </w:t>
      </w:r>
      <w:r w:rsidR="00C646F4" w:rsidRPr="00C00F2D">
        <w:rPr>
          <w:rFonts w:ascii="Times New Roman" w:hAnsi="Times New Roman"/>
          <w:sz w:val="24"/>
          <w:szCs w:val="24"/>
        </w:rPr>
        <w:t>систем</w:t>
      </w:r>
      <w:r w:rsidR="0083767C" w:rsidRPr="00C00F2D">
        <w:rPr>
          <w:rFonts w:ascii="Times New Roman" w:hAnsi="Times New Roman"/>
          <w:sz w:val="24"/>
          <w:szCs w:val="24"/>
        </w:rPr>
        <w:t>ы</w:t>
      </w:r>
      <w:r w:rsidR="00B7790F" w:rsidRPr="00C00F2D">
        <w:rPr>
          <w:rFonts w:ascii="Times New Roman" w:hAnsi="Times New Roman"/>
          <w:sz w:val="24"/>
          <w:szCs w:val="24"/>
        </w:rPr>
        <w:t xml:space="preserve"> </w:t>
      </w:r>
      <w:r w:rsidR="0083767C" w:rsidRPr="00C00F2D">
        <w:rPr>
          <w:rFonts w:ascii="Times New Roman" w:hAnsi="Times New Roman"/>
          <w:sz w:val="24"/>
          <w:szCs w:val="24"/>
        </w:rPr>
        <w:t>оказания государственных и муниципальных услуг Оренбургской области</w:t>
      </w:r>
      <w:r w:rsidR="00B7790F" w:rsidRPr="00C00F2D">
        <w:rPr>
          <w:rFonts w:ascii="Times New Roman" w:hAnsi="Times New Roman"/>
          <w:sz w:val="24"/>
          <w:szCs w:val="24"/>
        </w:rPr>
        <w:t xml:space="preserve"> </w:t>
      </w:r>
      <w:r w:rsidR="00A64DA6" w:rsidRPr="00C00F2D">
        <w:rPr>
          <w:rFonts w:ascii="Times New Roman" w:hAnsi="Times New Roman"/>
          <w:sz w:val="24"/>
          <w:szCs w:val="24"/>
        </w:rPr>
        <w:t>либо АИС ГМУСО)</w:t>
      </w:r>
      <w:r w:rsidR="0083767C" w:rsidRPr="00C00F2D">
        <w:rPr>
          <w:rFonts w:ascii="Times New Roman" w:hAnsi="Times New Roman"/>
          <w:sz w:val="24"/>
          <w:szCs w:val="24"/>
        </w:rPr>
        <w:t xml:space="preserve"> заверенных ЭП специалиста</w:t>
      </w:r>
      <w:r w:rsidR="00C646F4" w:rsidRPr="00C00F2D">
        <w:rPr>
          <w:rFonts w:ascii="Times New Roman" w:hAnsi="Times New Roman"/>
          <w:sz w:val="24"/>
          <w:szCs w:val="24"/>
        </w:rPr>
        <w:t>.</w:t>
      </w:r>
    </w:p>
    <w:p w:rsidR="009F07B7" w:rsidRPr="00C00F2D" w:rsidRDefault="008565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65.3</w:t>
      </w:r>
      <w:r w:rsidR="00EB0F2D" w:rsidRPr="00C00F2D">
        <w:rPr>
          <w:rFonts w:ascii="Times New Roman" w:hAnsi="Times New Roman"/>
          <w:sz w:val="24"/>
          <w:szCs w:val="24"/>
        </w:rPr>
        <w:t>.</w:t>
      </w:r>
      <w:r w:rsidR="00D67504" w:rsidRPr="00C00F2D">
        <w:rPr>
          <w:rFonts w:ascii="Times New Roman" w:hAnsi="Times New Roman"/>
          <w:sz w:val="24"/>
          <w:szCs w:val="24"/>
        </w:rPr>
        <w:t>У</w:t>
      </w:r>
      <w:r w:rsidR="004B446E" w:rsidRPr="00C00F2D">
        <w:rPr>
          <w:rFonts w:ascii="Times New Roman" w:hAnsi="Times New Roman"/>
          <w:sz w:val="24"/>
          <w:szCs w:val="24"/>
        </w:rPr>
        <w:t xml:space="preserve">полномоченное </w:t>
      </w:r>
      <w:r w:rsidR="007E464A" w:rsidRPr="00C00F2D">
        <w:rPr>
          <w:rFonts w:ascii="Times New Roman" w:hAnsi="Times New Roman"/>
          <w:sz w:val="24"/>
          <w:szCs w:val="24"/>
        </w:rPr>
        <w:t xml:space="preserve">должностное </w:t>
      </w:r>
      <w:r w:rsidR="004B446E" w:rsidRPr="00C00F2D">
        <w:rPr>
          <w:rFonts w:ascii="Times New Roman" w:hAnsi="Times New Roman"/>
          <w:sz w:val="24"/>
          <w:szCs w:val="24"/>
        </w:rPr>
        <w:t xml:space="preserve">лицо </w:t>
      </w:r>
      <w:r w:rsidR="00C646F4" w:rsidRPr="00C00F2D">
        <w:rPr>
          <w:rFonts w:ascii="Times New Roman" w:hAnsi="Times New Roman"/>
          <w:sz w:val="24"/>
          <w:szCs w:val="24"/>
        </w:rPr>
        <w:t>регистрирует заявление</w:t>
      </w:r>
      <w:r w:rsidR="00B7790F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 xml:space="preserve">в журнале регистрации заявлений о постановке на учет </w:t>
      </w:r>
      <w:r w:rsidRPr="00C00F2D">
        <w:rPr>
          <w:rStyle w:val="2"/>
          <w:sz w:val="24"/>
          <w:szCs w:val="24"/>
        </w:rPr>
        <w:t>для зачисления в ДОО</w:t>
      </w:r>
      <w:r w:rsidR="00AD0F24" w:rsidRPr="00C00F2D">
        <w:rPr>
          <w:rFonts w:ascii="Times New Roman" w:hAnsi="Times New Roman"/>
          <w:sz w:val="24"/>
          <w:szCs w:val="24"/>
        </w:rPr>
        <w:t>.</w:t>
      </w:r>
      <w:r w:rsidR="00B7790F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Допускается ведение журнала регистрации в электронном виде.</w:t>
      </w:r>
      <w:bookmarkStart w:id="2" w:name="sub_5233"/>
      <w:r w:rsidRPr="00C00F2D">
        <w:rPr>
          <w:rFonts w:ascii="Times New Roman" w:hAnsi="Times New Roman"/>
          <w:sz w:val="24"/>
          <w:szCs w:val="24"/>
        </w:rPr>
        <w:t xml:space="preserve"> Ж</w:t>
      </w:r>
      <w:r w:rsidR="009F07B7" w:rsidRPr="00C00F2D">
        <w:rPr>
          <w:rFonts w:ascii="Times New Roman" w:hAnsi="Times New Roman"/>
          <w:sz w:val="24"/>
          <w:szCs w:val="24"/>
        </w:rPr>
        <w:t xml:space="preserve">урнал с периодичностью </w:t>
      </w:r>
      <w:r w:rsidR="00AE15B2" w:rsidRPr="00C00F2D">
        <w:rPr>
          <w:rFonts w:ascii="Times New Roman" w:hAnsi="Times New Roman"/>
          <w:sz w:val="24"/>
          <w:szCs w:val="24"/>
        </w:rPr>
        <w:t>один раз в месяц</w:t>
      </w:r>
      <w:r w:rsidR="009F07B7" w:rsidRPr="00C00F2D">
        <w:rPr>
          <w:rFonts w:ascii="Times New Roman" w:hAnsi="Times New Roman"/>
          <w:sz w:val="24"/>
          <w:szCs w:val="24"/>
        </w:rPr>
        <w:t xml:space="preserve"> распечатывается средствами системы и заверяется уполномоченным лицом.</w:t>
      </w:r>
    </w:p>
    <w:p w:rsidR="00C646F4" w:rsidRPr="00C00F2D" w:rsidRDefault="003119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66</w:t>
      </w:r>
      <w:r w:rsidR="00B85205" w:rsidRPr="00C00F2D">
        <w:rPr>
          <w:rFonts w:ascii="Times New Roman" w:hAnsi="Times New Roman"/>
          <w:sz w:val="24"/>
          <w:szCs w:val="24"/>
        </w:rPr>
        <w:t xml:space="preserve">. В случае подачи заявления </w:t>
      </w:r>
      <w:r w:rsidR="00B85205" w:rsidRPr="00C00F2D">
        <w:rPr>
          <w:rStyle w:val="2"/>
          <w:sz w:val="24"/>
          <w:szCs w:val="24"/>
        </w:rPr>
        <w:t>о постановке на учет через Портал (Региональный портал)</w:t>
      </w:r>
      <w:r w:rsidR="00C646F4" w:rsidRPr="00C00F2D">
        <w:rPr>
          <w:rFonts w:ascii="Times New Roman" w:hAnsi="Times New Roman"/>
          <w:sz w:val="24"/>
          <w:szCs w:val="24"/>
        </w:rPr>
        <w:t xml:space="preserve"> уполномоченное должностное лицо:</w:t>
      </w:r>
    </w:p>
    <w:bookmarkEnd w:id="2"/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00F2D">
        <w:rPr>
          <w:rFonts w:ascii="Times New Roman" w:hAnsi="Times New Roman"/>
          <w:sz w:val="24"/>
          <w:szCs w:val="24"/>
        </w:rPr>
        <w:t>- получает в личном кабинете региональной электронной базы данных детей дошкольного возраста заявление</w:t>
      </w:r>
      <w:r w:rsidR="00B7790F" w:rsidRPr="00C00F2D">
        <w:rPr>
          <w:rFonts w:ascii="Times New Roman" w:hAnsi="Times New Roman"/>
          <w:sz w:val="24"/>
          <w:szCs w:val="24"/>
        </w:rPr>
        <w:t xml:space="preserve"> </w:t>
      </w:r>
      <w:r w:rsidR="00B85205" w:rsidRPr="00C00F2D">
        <w:rPr>
          <w:rStyle w:val="2"/>
          <w:sz w:val="24"/>
          <w:szCs w:val="24"/>
        </w:rPr>
        <w:t>о постановке на учет</w:t>
      </w:r>
      <w:r w:rsidRPr="00C00F2D">
        <w:rPr>
          <w:rFonts w:ascii="Times New Roman" w:hAnsi="Times New Roman"/>
          <w:sz w:val="24"/>
          <w:szCs w:val="24"/>
        </w:rPr>
        <w:t xml:space="preserve"> заявителя со статусом «ожидает рассмотрения», у заявителя в личном кабинете отображаются статусы «принято от заявителя» и «принято в ведомство»;</w:t>
      </w:r>
      <w:proofErr w:type="gramEnd"/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производит проверку полноты и достоверности состава данных электронного заявления </w:t>
      </w:r>
      <w:r w:rsidR="00B85205" w:rsidRPr="00C00F2D">
        <w:rPr>
          <w:rStyle w:val="2"/>
          <w:sz w:val="24"/>
          <w:szCs w:val="24"/>
        </w:rPr>
        <w:t>о постановке на учет</w:t>
      </w:r>
      <w:r w:rsidR="00B7790F" w:rsidRPr="00C00F2D">
        <w:rPr>
          <w:rStyle w:val="2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 xml:space="preserve">и </w:t>
      </w:r>
      <w:proofErr w:type="gramStart"/>
      <w:r w:rsidRPr="00C00F2D">
        <w:rPr>
          <w:rFonts w:ascii="Times New Roman" w:hAnsi="Times New Roman"/>
          <w:sz w:val="24"/>
          <w:szCs w:val="24"/>
        </w:rPr>
        <w:t>скан-образов</w:t>
      </w:r>
      <w:proofErr w:type="gramEnd"/>
      <w:r w:rsidRPr="00C00F2D">
        <w:rPr>
          <w:rFonts w:ascii="Times New Roman" w:hAnsi="Times New Roman"/>
          <w:sz w:val="24"/>
          <w:szCs w:val="24"/>
        </w:rPr>
        <w:t xml:space="preserve"> документов;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в случае отсутствия фактов, препятствующих приему документов, </w:t>
      </w:r>
      <w:r w:rsidR="00973B2A" w:rsidRPr="00C00F2D">
        <w:rPr>
          <w:rFonts w:ascii="Times New Roman" w:hAnsi="Times New Roman"/>
          <w:sz w:val="24"/>
          <w:szCs w:val="24"/>
        </w:rPr>
        <w:t xml:space="preserve">регистрирует заявление о постановке на учет в журнале регистрации заявлений о постановке на учет </w:t>
      </w:r>
      <w:r w:rsidR="00973B2A" w:rsidRPr="00C00F2D">
        <w:rPr>
          <w:rStyle w:val="2"/>
          <w:sz w:val="24"/>
          <w:szCs w:val="24"/>
        </w:rPr>
        <w:t>для зачисления в ДОО и</w:t>
      </w:r>
      <w:r w:rsidR="00B7790F" w:rsidRPr="00C00F2D">
        <w:rPr>
          <w:rStyle w:val="2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меняет статус заявления на «документы</w:t>
      </w:r>
      <w:r w:rsidR="00B7790F" w:rsidRPr="00C00F2D">
        <w:rPr>
          <w:rFonts w:ascii="Times New Roman" w:hAnsi="Times New Roman"/>
          <w:sz w:val="24"/>
          <w:szCs w:val="24"/>
        </w:rPr>
        <w:t xml:space="preserve"> </w:t>
      </w:r>
      <w:r w:rsidR="00516BD4" w:rsidRPr="00C00F2D">
        <w:rPr>
          <w:rFonts w:ascii="Times New Roman" w:hAnsi="Times New Roman"/>
          <w:sz w:val="24"/>
          <w:szCs w:val="24"/>
        </w:rPr>
        <w:t>проверены</w:t>
      </w:r>
      <w:r w:rsidRPr="00C00F2D">
        <w:rPr>
          <w:rFonts w:ascii="Times New Roman" w:hAnsi="Times New Roman"/>
          <w:sz w:val="24"/>
          <w:szCs w:val="24"/>
        </w:rPr>
        <w:t>», у заявителя в личном кабинете отображается статус «промежуточный результат»</w:t>
      </w:r>
      <w:r w:rsidR="00973B2A" w:rsidRPr="00C00F2D">
        <w:rPr>
          <w:rStyle w:val="2"/>
          <w:sz w:val="24"/>
          <w:szCs w:val="24"/>
        </w:rPr>
        <w:t xml:space="preserve">. </w:t>
      </w:r>
      <w:r w:rsidR="00973B2A" w:rsidRPr="00C00F2D">
        <w:rPr>
          <w:rFonts w:ascii="Times New Roman" w:hAnsi="Times New Roman"/>
          <w:sz w:val="24"/>
          <w:szCs w:val="24"/>
        </w:rPr>
        <w:t xml:space="preserve">Допускается ведение журнала регистрации в электронном виде. Журнал с периодичностью </w:t>
      </w:r>
      <w:r w:rsidR="00AE15B2" w:rsidRPr="00C00F2D">
        <w:rPr>
          <w:rFonts w:ascii="Times New Roman" w:hAnsi="Times New Roman"/>
          <w:sz w:val="24"/>
          <w:szCs w:val="24"/>
        </w:rPr>
        <w:t>один раз в месяц</w:t>
      </w:r>
      <w:r w:rsidR="00973B2A" w:rsidRPr="00C00F2D">
        <w:rPr>
          <w:rFonts w:ascii="Times New Roman" w:hAnsi="Times New Roman"/>
          <w:sz w:val="24"/>
          <w:szCs w:val="24"/>
        </w:rPr>
        <w:t xml:space="preserve"> распечатывается средствами системы и заверяется уполномоченным лицом</w:t>
      </w:r>
      <w:r w:rsidRPr="00C00F2D">
        <w:rPr>
          <w:rFonts w:ascii="Times New Roman" w:hAnsi="Times New Roman"/>
          <w:sz w:val="24"/>
          <w:szCs w:val="24"/>
        </w:rPr>
        <w:t>;</w:t>
      </w:r>
    </w:p>
    <w:p w:rsidR="009F07B7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в случае установления фактов, препятствующих приему документов, </w:t>
      </w:r>
      <w:r w:rsidR="00973B2A" w:rsidRPr="00C00F2D">
        <w:rPr>
          <w:rFonts w:ascii="Times New Roman" w:hAnsi="Times New Roman"/>
          <w:sz w:val="24"/>
          <w:szCs w:val="24"/>
        </w:rPr>
        <w:t>формирует</w:t>
      </w:r>
      <w:r w:rsidR="00B7790F" w:rsidRPr="00C00F2D">
        <w:rPr>
          <w:rFonts w:ascii="Times New Roman" w:hAnsi="Times New Roman"/>
          <w:sz w:val="24"/>
          <w:szCs w:val="24"/>
        </w:rPr>
        <w:t xml:space="preserve"> </w:t>
      </w:r>
      <w:r w:rsidR="00AD0F24" w:rsidRPr="00C00F2D">
        <w:rPr>
          <w:rFonts w:ascii="Times New Roman" w:hAnsi="Times New Roman"/>
          <w:sz w:val="24"/>
          <w:szCs w:val="24"/>
        </w:rPr>
        <w:t xml:space="preserve">мотивированный отказ в приеме документов, </w:t>
      </w:r>
      <w:r w:rsidR="00973B2A" w:rsidRPr="00C00F2D">
        <w:rPr>
          <w:rFonts w:ascii="Times New Roman" w:hAnsi="Times New Roman"/>
          <w:sz w:val="24"/>
          <w:szCs w:val="24"/>
        </w:rPr>
        <w:t xml:space="preserve">который </w:t>
      </w:r>
      <w:r w:rsidR="00AD0F24" w:rsidRPr="00C00F2D">
        <w:rPr>
          <w:rFonts w:ascii="Times New Roman" w:hAnsi="Times New Roman"/>
          <w:sz w:val="24"/>
          <w:szCs w:val="24"/>
        </w:rPr>
        <w:t>подписывается уполномоченным должностным лицом с использованием ЭП и направляется заявителю через Портал</w:t>
      </w:r>
      <w:r w:rsidR="009F07B7" w:rsidRPr="00C00F2D">
        <w:rPr>
          <w:rFonts w:ascii="Times New Roman" w:hAnsi="Times New Roman"/>
          <w:sz w:val="24"/>
          <w:szCs w:val="24"/>
        </w:rPr>
        <w:t>.</w:t>
      </w:r>
    </w:p>
    <w:p w:rsidR="00C646F4" w:rsidRPr="00C00F2D" w:rsidRDefault="00311904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67</w:t>
      </w:r>
      <w:r w:rsidR="00C646F4" w:rsidRPr="00C00F2D">
        <w:rPr>
          <w:rFonts w:ascii="Times New Roman" w:hAnsi="Times New Roman"/>
          <w:sz w:val="24"/>
          <w:szCs w:val="24"/>
        </w:rPr>
        <w:t>. Время выполнения административной процедуры</w:t>
      </w:r>
      <w:r w:rsidR="00BB6DB6" w:rsidRPr="00C00F2D">
        <w:rPr>
          <w:rFonts w:ascii="Times New Roman" w:hAnsi="Times New Roman"/>
          <w:sz w:val="24"/>
          <w:szCs w:val="24"/>
        </w:rPr>
        <w:t>.</w:t>
      </w:r>
    </w:p>
    <w:p w:rsidR="00BB6DB6" w:rsidRPr="00C00F2D" w:rsidRDefault="00BB6DB6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67.1.При </w:t>
      </w:r>
      <w:r w:rsidR="00C646F4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>личном обращении</w:t>
      </w:r>
      <w:r w:rsidR="00D67504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BB6DB6" w:rsidRPr="00C00F2D" w:rsidRDefault="00BB6DB6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="00C646F4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</w:t>
      </w:r>
      <w:r w:rsidR="00DB6DBD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  <w:r w:rsidR="00DE2C15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ОУО </w:t>
      </w:r>
      <w:r w:rsidR="007329C1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>–</w:t>
      </w:r>
      <w:r w:rsidR="00B7790F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67504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не более 30 минут; </w:t>
      </w:r>
    </w:p>
    <w:p w:rsidR="007C70C7" w:rsidRDefault="00BB6DB6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="00D67504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r w:rsidR="00B7790F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A211C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организации, участвующие в предоставлении мун</w:t>
      </w:r>
      <w:r w:rsidR="00742450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="006A211C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>ципальной услуги</w:t>
      </w:r>
      <w:r w:rsidR="007C70C7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C646F4" w:rsidRPr="00C00F2D" w:rsidRDefault="007C70C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="00BB6DB6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>не позднее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BB6DB6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>6</w:t>
      </w:r>
      <w:r w:rsidR="00D67504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рабочих дней</w:t>
      </w:r>
      <w:r w:rsidR="00B7790F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="00BB6DB6" w:rsidRPr="00C00F2D">
        <w:rPr>
          <w:rFonts w:ascii="Times New Roman" w:hAnsi="Times New Roman" w:cs="Times New Roman"/>
          <w:sz w:val="24"/>
          <w:szCs w:val="24"/>
        </w:rPr>
        <w:t>с даты поступления</w:t>
      </w:r>
      <w:proofErr w:type="gramEnd"/>
      <w:r w:rsidR="00BB6DB6" w:rsidRPr="00C00F2D">
        <w:rPr>
          <w:rFonts w:ascii="Times New Roman" w:hAnsi="Times New Roman" w:cs="Times New Roman"/>
          <w:sz w:val="24"/>
          <w:szCs w:val="24"/>
        </w:rPr>
        <w:t xml:space="preserve"> заявления </w:t>
      </w:r>
      <w:r w:rsidR="00BB6DB6" w:rsidRPr="00C00F2D">
        <w:rPr>
          <w:rFonts w:ascii="Times New Roman" w:hAnsi="Times New Roman"/>
          <w:sz w:val="24"/>
          <w:szCs w:val="24"/>
        </w:rPr>
        <w:t>о постановке на учет</w:t>
      </w:r>
      <w:r w:rsidR="007329C1" w:rsidRPr="00C00F2D">
        <w:rPr>
          <w:rFonts w:ascii="Times New Roman" w:hAnsi="Times New Roman"/>
          <w:sz w:val="24"/>
          <w:szCs w:val="24"/>
        </w:rPr>
        <w:t>.</w:t>
      </w:r>
    </w:p>
    <w:p w:rsidR="00C646F4" w:rsidRPr="00C00F2D" w:rsidRDefault="00BB6DB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67.2. П</w:t>
      </w:r>
      <w:r w:rsidR="00C646F4" w:rsidRPr="00C00F2D">
        <w:rPr>
          <w:rFonts w:ascii="Times New Roman" w:hAnsi="Times New Roman" w:cs="Times New Roman"/>
          <w:sz w:val="24"/>
          <w:szCs w:val="24"/>
        </w:rPr>
        <w:t>ри обращении в электронном виде через Портал</w:t>
      </w:r>
      <w:r w:rsidR="00DE2C15" w:rsidRPr="00C00F2D">
        <w:rPr>
          <w:rFonts w:ascii="Times New Roman" w:hAnsi="Times New Roman" w:cs="Times New Roman"/>
          <w:sz w:val="24"/>
          <w:szCs w:val="24"/>
        </w:rPr>
        <w:t xml:space="preserve"> (Региональный портал)</w:t>
      </w:r>
      <w:r w:rsidR="00B7790F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 w:cs="Times New Roman"/>
          <w:sz w:val="24"/>
          <w:szCs w:val="24"/>
        </w:rPr>
        <w:t>–</w:t>
      </w:r>
      <w:r w:rsidR="00B7790F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>не позднее 6 рабочих дней</w:t>
      </w:r>
      <w:r w:rsidR="00B7790F" w:rsidRPr="00C00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="00C646F4" w:rsidRPr="00C00F2D">
        <w:rPr>
          <w:rFonts w:ascii="Times New Roman" w:hAnsi="Times New Roman" w:cs="Times New Roman"/>
          <w:sz w:val="24"/>
          <w:szCs w:val="24"/>
        </w:rPr>
        <w:t xml:space="preserve">с </w:t>
      </w:r>
      <w:r w:rsidR="00DE2C15" w:rsidRPr="00C00F2D">
        <w:rPr>
          <w:rFonts w:ascii="Times New Roman" w:hAnsi="Times New Roman" w:cs="Times New Roman"/>
          <w:sz w:val="24"/>
          <w:szCs w:val="24"/>
        </w:rPr>
        <w:t>даты</w:t>
      </w:r>
      <w:r w:rsidR="00B7790F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 w:cs="Times New Roman"/>
          <w:sz w:val="24"/>
          <w:szCs w:val="24"/>
        </w:rPr>
        <w:t>поступления</w:t>
      </w:r>
      <w:proofErr w:type="gramEnd"/>
      <w:r w:rsidR="00C646F4" w:rsidRPr="00C00F2D">
        <w:rPr>
          <w:rFonts w:ascii="Times New Roman" w:hAnsi="Times New Roman" w:cs="Times New Roman"/>
          <w:sz w:val="24"/>
          <w:szCs w:val="24"/>
        </w:rPr>
        <w:t xml:space="preserve"> заявления</w:t>
      </w:r>
      <w:r w:rsidR="00B7790F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32147C" w:rsidRPr="00C00F2D">
        <w:rPr>
          <w:rFonts w:ascii="Times New Roman" w:hAnsi="Times New Roman"/>
          <w:sz w:val="24"/>
          <w:szCs w:val="24"/>
        </w:rPr>
        <w:t xml:space="preserve">о постановке на учет </w:t>
      </w:r>
      <w:r w:rsidR="0032147C" w:rsidRPr="00C00F2D">
        <w:rPr>
          <w:rStyle w:val="2"/>
          <w:sz w:val="24"/>
          <w:szCs w:val="24"/>
        </w:rPr>
        <w:t>в АИС ГМУСО</w:t>
      </w:r>
      <w:r w:rsidR="00C646F4" w:rsidRPr="00C00F2D">
        <w:rPr>
          <w:rFonts w:ascii="Times New Roman" w:hAnsi="Times New Roman" w:cs="Times New Roman"/>
          <w:sz w:val="24"/>
          <w:szCs w:val="24"/>
        </w:rPr>
        <w:t>.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6</w:t>
      </w:r>
      <w:r w:rsidR="00311904" w:rsidRPr="00C00F2D">
        <w:rPr>
          <w:rFonts w:ascii="Times New Roman" w:hAnsi="Times New Roman"/>
          <w:sz w:val="24"/>
          <w:szCs w:val="24"/>
        </w:rPr>
        <w:t>8</w:t>
      </w:r>
      <w:r w:rsidRPr="00C00F2D">
        <w:rPr>
          <w:rFonts w:ascii="Times New Roman" w:hAnsi="Times New Roman"/>
          <w:sz w:val="24"/>
          <w:szCs w:val="24"/>
        </w:rPr>
        <w:t>. Результатом выполнения административной процедуры является:</w:t>
      </w:r>
    </w:p>
    <w:p w:rsidR="00C646F4" w:rsidRPr="00C00F2D" w:rsidRDefault="005B2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а)</w:t>
      </w:r>
      <w:r w:rsidR="00C646F4" w:rsidRPr="00C00F2D">
        <w:rPr>
          <w:rFonts w:ascii="Times New Roman" w:hAnsi="Times New Roman"/>
          <w:sz w:val="24"/>
          <w:szCs w:val="24"/>
        </w:rPr>
        <w:t xml:space="preserve"> в случае отсутствия фактов, препятствующих приему документов:</w:t>
      </w:r>
    </w:p>
    <w:p w:rsidR="005B213B" w:rsidRPr="00C00F2D" w:rsidRDefault="005B2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</w:t>
      </w:r>
      <w:r w:rsidR="00C646F4" w:rsidRPr="00C00F2D">
        <w:rPr>
          <w:rFonts w:ascii="Times New Roman" w:hAnsi="Times New Roman"/>
          <w:sz w:val="24"/>
          <w:szCs w:val="24"/>
        </w:rPr>
        <w:t xml:space="preserve">при личном обращении </w:t>
      </w:r>
      <w:r w:rsidR="00742450" w:rsidRPr="00C00F2D">
        <w:rPr>
          <w:rFonts w:ascii="Times New Roman" w:hAnsi="Times New Roman"/>
          <w:sz w:val="24"/>
          <w:szCs w:val="24"/>
        </w:rPr>
        <w:t xml:space="preserve">в </w:t>
      </w:r>
      <w:r w:rsidR="00DB6DBD" w:rsidRPr="00C00F2D">
        <w:rPr>
          <w:rFonts w:ascii="Times New Roman" w:hAnsi="Times New Roman"/>
          <w:sz w:val="24"/>
          <w:szCs w:val="24"/>
        </w:rPr>
        <w:t>М</w:t>
      </w:r>
      <w:r w:rsidR="00742450" w:rsidRPr="00C00F2D">
        <w:rPr>
          <w:rFonts w:ascii="Times New Roman" w:hAnsi="Times New Roman"/>
          <w:sz w:val="24"/>
          <w:szCs w:val="24"/>
        </w:rPr>
        <w:t>ОУО и организации, участвующие в предоставлении муниципальной услуги</w:t>
      </w:r>
      <w:r w:rsidRPr="00C00F2D">
        <w:rPr>
          <w:rFonts w:ascii="Times New Roman" w:hAnsi="Times New Roman"/>
          <w:sz w:val="24"/>
          <w:szCs w:val="24"/>
        </w:rPr>
        <w:t>;</w:t>
      </w:r>
      <w:r w:rsidR="00EC38F0" w:rsidRPr="00C00F2D">
        <w:rPr>
          <w:rFonts w:ascii="Times New Roman" w:hAnsi="Times New Roman"/>
          <w:sz w:val="24"/>
          <w:szCs w:val="24"/>
        </w:rPr>
        <w:t xml:space="preserve"> </w:t>
      </w:r>
    </w:p>
    <w:p w:rsidR="00C646F4" w:rsidRPr="00C00F2D" w:rsidRDefault="005B2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lastRenderedPageBreak/>
        <w:t>-</w:t>
      </w:r>
      <w:r w:rsidR="00C646F4" w:rsidRPr="00C00F2D">
        <w:rPr>
          <w:rFonts w:ascii="Times New Roman" w:hAnsi="Times New Roman"/>
          <w:sz w:val="24"/>
          <w:szCs w:val="24"/>
        </w:rPr>
        <w:t xml:space="preserve"> сформированный пакет документов и регистрационная запись в журнале регистрации заявлений о постановке на учет </w:t>
      </w:r>
      <w:r w:rsidR="00C646F4" w:rsidRPr="00C00F2D">
        <w:rPr>
          <w:rStyle w:val="2"/>
          <w:sz w:val="24"/>
          <w:szCs w:val="24"/>
        </w:rPr>
        <w:t>для зачисления в ДОО</w:t>
      </w:r>
      <w:r w:rsidRPr="00C00F2D">
        <w:rPr>
          <w:rStyle w:val="2"/>
          <w:sz w:val="24"/>
          <w:szCs w:val="24"/>
        </w:rPr>
        <w:t xml:space="preserve"> </w:t>
      </w:r>
      <w:r w:rsidR="0035271F" w:rsidRPr="00C00F2D">
        <w:rPr>
          <w:rFonts w:ascii="Times New Roman" w:hAnsi="Times New Roman"/>
          <w:sz w:val="24"/>
          <w:szCs w:val="24"/>
        </w:rPr>
        <w:t>с указанием</w:t>
      </w:r>
      <w:r w:rsidRPr="00C00F2D">
        <w:rPr>
          <w:rFonts w:ascii="Times New Roman" w:hAnsi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/>
          <w:sz w:val="24"/>
          <w:szCs w:val="24"/>
        </w:rPr>
        <w:t>дат</w:t>
      </w:r>
      <w:r w:rsidR="0035271F" w:rsidRPr="00C00F2D">
        <w:rPr>
          <w:rFonts w:ascii="Times New Roman" w:hAnsi="Times New Roman"/>
          <w:sz w:val="24"/>
          <w:szCs w:val="24"/>
        </w:rPr>
        <w:t>ы</w:t>
      </w:r>
      <w:r w:rsidR="00C646F4" w:rsidRPr="00C00F2D">
        <w:rPr>
          <w:rFonts w:ascii="Times New Roman" w:hAnsi="Times New Roman"/>
          <w:sz w:val="24"/>
          <w:szCs w:val="24"/>
        </w:rPr>
        <w:t xml:space="preserve"> проведения личного приема</w:t>
      </w:r>
      <w:r w:rsidR="0035271F" w:rsidRPr="00C00F2D">
        <w:rPr>
          <w:rFonts w:ascii="Times New Roman" w:hAnsi="Times New Roman"/>
          <w:sz w:val="24"/>
          <w:szCs w:val="24"/>
        </w:rPr>
        <w:t>;</w:t>
      </w:r>
    </w:p>
    <w:p w:rsidR="0035271F" w:rsidRPr="00C00F2D" w:rsidRDefault="005B2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</w:t>
      </w:r>
      <w:r w:rsidR="00180603" w:rsidRPr="00C00F2D">
        <w:rPr>
          <w:rFonts w:ascii="Times New Roman" w:hAnsi="Times New Roman"/>
          <w:sz w:val="24"/>
          <w:szCs w:val="24"/>
        </w:rPr>
        <w:t>при обращении через Портал (Региональный портал) –</w:t>
      </w:r>
      <w:r w:rsidRPr="00C00F2D">
        <w:rPr>
          <w:rFonts w:ascii="Times New Roman" w:hAnsi="Times New Roman"/>
          <w:sz w:val="24"/>
          <w:szCs w:val="24"/>
        </w:rPr>
        <w:t xml:space="preserve"> </w:t>
      </w:r>
      <w:r w:rsidR="00180603" w:rsidRPr="00C00F2D">
        <w:rPr>
          <w:rFonts w:ascii="Times New Roman" w:hAnsi="Times New Roman"/>
          <w:sz w:val="24"/>
          <w:szCs w:val="24"/>
        </w:rPr>
        <w:t>уведомление заявителя в личном кабинете о смене статуса его заявления на «промежуточный результат»</w:t>
      </w:r>
      <w:r w:rsidR="004C37F8" w:rsidRPr="00C00F2D">
        <w:rPr>
          <w:rFonts w:ascii="Times New Roman" w:hAnsi="Times New Roman"/>
          <w:sz w:val="24"/>
          <w:szCs w:val="24"/>
        </w:rPr>
        <w:t>.</w:t>
      </w:r>
    </w:p>
    <w:p w:rsidR="00C646F4" w:rsidRPr="00C00F2D" w:rsidRDefault="005B21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б)</w:t>
      </w:r>
      <w:r w:rsidR="00C646F4" w:rsidRPr="00C00F2D">
        <w:rPr>
          <w:rFonts w:ascii="Times New Roman" w:hAnsi="Times New Roman"/>
          <w:sz w:val="24"/>
          <w:szCs w:val="24"/>
        </w:rPr>
        <w:t xml:space="preserve"> в случае установления фактов, препятствующих приему документов:</w:t>
      </w:r>
    </w:p>
    <w:p w:rsidR="00C646F4" w:rsidRPr="00C00F2D" w:rsidRDefault="005B213B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4"/>
          <w:szCs w:val="24"/>
        </w:rPr>
      </w:pPr>
      <w:r w:rsidRPr="00C00F2D">
        <w:rPr>
          <w:sz w:val="24"/>
          <w:szCs w:val="24"/>
        </w:rPr>
        <w:t xml:space="preserve">- </w:t>
      </w:r>
      <w:r w:rsidR="00C646F4" w:rsidRPr="00C00F2D">
        <w:rPr>
          <w:sz w:val="24"/>
          <w:szCs w:val="24"/>
        </w:rPr>
        <w:t xml:space="preserve">при личном обращении </w:t>
      </w:r>
      <w:r w:rsidR="00742450" w:rsidRPr="00C00F2D">
        <w:rPr>
          <w:rFonts w:eastAsia="Calibri" w:cs="Times New Roman"/>
          <w:sz w:val="24"/>
          <w:szCs w:val="24"/>
        </w:rPr>
        <w:t xml:space="preserve">в </w:t>
      </w:r>
      <w:r w:rsidR="00EC4B45" w:rsidRPr="00C00F2D">
        <w:rPr>
          <w:rFonts w:eastAsia="Calibri" w:cs="Times New Roman"/>
          <w:sz w:val="24"/>
          <w:szCs w:val="24"/>
        </w:rPr>
        <w:t>М</w:t>
      </w:r>
      <w:r w:rsidR="00742450" w:rsidRPr="00C00F2D">
        <w:rPr>
          <w:rFonts w:eastAsia="Calibri" w:cs="Times New Roman"/>
          <w:sz w:val="24"/>
          <w:szCs w:val="24"/>
        </w:rPr>
        <w:t xml:space="preserve">ОУО и организации, участвующие в предоставлении муниципальной </w:t>
      </w:r>
      <w:proofErr w:type="gramStart"/>
      <w:r w:rsidR="00742450" w:rsidRPr="00C00F2D">
        <w:rPr>
          <w:rFonts w:eastAsia="Calibri" w:cs="Times New Roman"/>
          <w:sz w:val="24"/>
          <w:szCs w:val="24"/>
        </w:rPr>
        <w:t>услуги</w:t>
      </w:r>
      <w:r w:rsidR="00FB1920" w:rsidRPr="00C00F2D">
        <w:rPr>
          <w:sz w:val="24"/>
          <w:szCs w:val="24"/>
        </w:rPr>
        <w:t>–</w:t>
      </w:r>
      <w:r w:rsidR="00C646F4" w:rsidRPr="00C00F2D">
        <w:rPr>
          <w:sz w:val="24"/>
          <w:szCs w:val="24"/>
        </w:rPr>
        <w:t>отказ</w:t>
      </w:r>
      <w:proofErr w:type="gramEnd"/>
      <w:r w:rsidR="00C646F4" w:rsidRPr="00C00F2D">
        <w:rPr>
          <w:sz w:val="24"/>
          <w:szCs w:val="24"/>
        </w:rPr>
        <w:t xml:space="preserve"> в приеме заявления по основаниям, указанным в пунктах 2</w:t>
      </w:r>
      <w:r w:rsidR="00311904" w:rsidRPr="00C00F2D">
        <w:rPr>
          <w:sz w:val="24"/>
          <w:szCs w:val="24"/>
        </w:rPr>
        <w:t>2</w:t>
      </w:r>
      <w:r w:rsidR="00606AB9" w:rsidRPr="00C00F2D">
        <w:rPr>
          <w:sz w:val="24"/>
          <w:szCs w:val="24"/>
        </w:rPr>
        <w:t>-</w:t>
      </w:r>
      <w:r w:rsidR="0015720B" w:rsidRPr="00C00F2D">
        <w:rPr>
          <w:sz w:val="24"/>
          <w:szCs w:val="24"/>
        </w:rPr>
        <w:t xml:space="preserve">24, </w:t>
      </w:r>
      <w:r w:rsidR="00C646F4" w:rsidRPr="00C00F2D">
        <w:rPr>
          <w:sz w:val="24"/>
          <w:szCs w:val="24"/>
        </w:rPr>
        <w:t>27</w:t>
      </w:r>
      <w:r w:rsidR="007329C1" w:rsidRPr="00C00F2D">
        <w:rPr>
          <w:sz w:val="24"/>
          <w:szCs w:val="24"/>
        </w:rPr>
        <w:t>-</w:t>
      </w:r>
      <w:r w:rsidR="00311904" w:rsidRPr="00C00F2D">
        <w:rPr>
          <w:sz w:val="24"/>
          <w:szCs w:val="24"/>
        </w:rPr>
        <w:t>3</w:t>
      </w:r>
      <w:r w:rsidR="00D86DD3" w:rsidRPr="00C00F2D">
        <w:rPr>
          <w:sz w:val="24"/>
          <w:szCs w:val="24"/>
        </w:rPr>
        <w:t>2, 6</w:t>
      </w:r>
      <w:r w:rsidR="007329C1" w:rsidRPr="00C00F2D">
        <w:rPr>
          <w:sz w:val="24"/>
          <w:szCs w:val="24"/>
        </w:rPr>
        <w:t>2, 77</w:t>
      </w:r>
      <w:r w:rsidR="00C646F4" w:rsidRPr="00C00F2D">
        <w:rPr>
          <w:sz w:val="24"/>
          <w:szCs w:val="24"/>
        </w:rPr>
        <w:t xml:space="preserve"> настоящего Административного регламента, разъяснение заявителю </w:t>
      </w:r>
      <w:r w:rsidR="00C646F4" w:rsidRPr="00C00F2D">
        <w:rPr>
          <w:rStyle w:val="2"/>
          <w:sz w:val="24"/>
          <w:szCs w:val="24"/>
        </w:rPr>
        <w:t>сути выявленных недостатков в представленных документах, возврат их заявителю для устранения недостатков;</w:t>
      </w:r>
    </w:p>
    <w:p w:rsidR="00FB1920" w:rsidRPr="00C00F2D" w:rsidRDefault="005B213B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- </w:t>
      </w:r>
      <w:r w:rsidR="00C646F4" w:rsidRPr="00C00F2D">
        <w:rPr>
          <w:rStyle w:val="2"/>
          <w:sz w:val="24"/>
          <w:szCs w:val="24"/>
        </w:rPr>
        <w:t xml:space="preserve">при обращении через Портал </w:t>
      </w:r>
      <w:r w:rsidR="00FB1920" w:rsidRPr="00C00F2D">
        <w:rPr>
          <w:rStyle w:val="2"/>
          <w:sz w:val="24"/>
          <w:szCs w:val="24"/>
        </w:rPr>
        <w:t xml:space="preserve">(Региональный портал) </w:t>
      </w:r>
      <w:r w:rsidR="00C646F4" w:rsidRPr="00C00F2D">
        <w:rPr>
          <w:rStyle w:val="2"/>
          <w:sz w:val="24"/>
          <w:szCs w:val="24"/>
        </w:rPr>
        <w:t xml:space="preserve">– </w:t>
      </w:r>
      <w:r w:rsidR="00C646F4" w:rsidRPr="00C00F2D">
        <w:rPr>
          <w:sz w:val="24"/>
          <w:szCs w:val="24"/>
        </w:rPr>
        <w:t xml:space="preserve">уведомление заявителя в личном кабинете о смене статуса его заявления </w:t>
      </w:r>
      <w:r w:rsidR="007329C1" w:rsidRPr="00C00F2D">
        <w:rPr>
          <w:sz w:val="24"/>
          <w:szCs w:val="24"/>
        </w:rPr>
        <w:t xml:space="preserve">– </w:t>
      </w:r>
      <w:r w:rsidR="00C646F4" w:rsidRPr="00C00F2D">
        <w:rPr>
          <w:rFonts w:eastAsia="Calibri"/>
          <w:sz w:val="24"/>
          <w:szCs w:val="24"/>
        </w:rPr>
        <w:t>«отказано»</w:t>
      </w:r>
      <w:r w:rsidR="00353056" w:rsidRPr="00C00F2D">
        <w:rPr>
          <w:rFonts w:eastAsia="Calibri"/>
          <w:sz w:val="24"/>
          <w:szCs w:val="24"/>
        </w:rPr>
        <w:t xml:space="preserve"> и направление мотивированного отказа с указанием причин</w:t>
      </w:r>
      <w:r w:rsidR="00EC4B45" w:rsidRPr="00C00F2D">
        <w:rPr>
          <w:rStyle w:val="2"/>
          <w:rFonts w:eastAsia="Calibri"/>
          <w:sz w:val="24"/>
          <w:szCs w:val="24"/>
        </w:rPr>
        <w:t>.</w:t>
      </w:r>
    </w:p>
    <w:p w:rsidR="00C646F4" w:rsidRPr="00C00F2D" w:rsidRDefault="00C646F4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rFonts w:eastAsia="Calibri"/>
          <w:sz w:val="24"/>
          <w:szCs w:val="24"/>
          <w:lang w:eastAsia="en-US"/>
        </w:rPr>
      </w:pPr>
      <w:r w:rsidRPr="00C00F2D">
        <w:rPr>
          <w:rStyle w:val="2"/>
          <w:sz w:val="24"/>
          <w:szCs w:val="24"/>
        </w:rPr>
        <w:t xml:space="preserve">Все действия по обработке заявлений </w:t>
      </w:r>
      <w:r w:rsidR="00B85205" w:rsidRPr="00C00F2D">
        <w:rPr>
          <w:rStyle w:val="2"/>
          <w:sz w:val="24"/>
          <w:szCs w:val="24"/>
        </w:rPr>
        <w:t>о постановке на учет</w:t>
      </w:r>
      <w:r w:rsidR="005B213B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 xml:space="preserve">должны транслироваться </w:t>
      </w:r>
      <w:r w:rsidR="006C7EBA" w:rsidRPr="00C00F2D">
        <w:rPr>
          <w:rStyle w:val="2"/>
          <w:sz w:val="24"/>
          <w:szCs w:val="24"/>
        </w:rPr>
        <w:t xml:space="preserve">в личный кабинет заявителя </w:t>
      </w:r>
      <w:r w:rsidRPr="00C00F2D">
        <w:rPr>
          <w:rStyle w:val="2"/>
          <w:sz w:val="24"/>
          <w:szCs w:val="24"/>
        </w:rPr>
        <w:t>на Портал</w:t>
      </w:r>
      <w:r w:rsidR="00FB1920" w:rsidRPr="00C00F2D">
        <w:rPr>
          <w:rStyle w:val="2"/>
          <w:sz w:val="24"/>
          <w:szCs w:val="24"/>
        </w:rPr>
        <w:t xml:space="preserve"> (Региональный портал)</w:t>
      </w:r>
      <w:r w:rsidR="00F01FD3" w:rsidRPr="00C00F2D">
        <w:rPr>
          <w:rStyle w:val="2"/>
          <w:sz w:val="24"/>
          <w:szCs w:val="24"/>
        </w:rPr>
        <w:t xml:space="preserve"> (при условии наличия регистрации на Портале у заявителя)</w:t>
      </w:r>
      <w:r w:rsidRPr="00C00F2D">
        <w:rPr>
          <w:rStyle w:val="2"/>
          <w:sz w:val="24"/>
          <w:szCs w:val="24"/>
        </w:rPr>
        <w:t>.</w:t>
      </w:r>
    </w:p>
    <w:p w:rsidR="00C646F4" w:rsidRPr="00C00F2D" w:rsidRDefault="00C646F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6</w:t>
      </w:r>
      <w:r w:rsidR="00311904" w:rsidRPr="00C00F2D">
        <w:rPr>
          <w:rFonts w:ascii="Times New Roman" w:hAnsi="Times New Roman" w:cs="Times New Roman"/>
          <w:sz w:val="24"/>
          <w:szCs w:val="24"/>
        </w:rPr>
        <w:t>9</w:t>
      </w:r>
      <w:r w:rsidRPr="00C00F2D">
        <w:rPr>
          <w:rFonts w:ascii="Times New Roman" w:hAnsi="Times New Roman" w:cs="Times New Roman"/>
          <w:sz w:val="24"/>
          <w:szCs w:val="24"/>
        </w:rPr>
        <w:t xml:space="preserve">. </w:t>
      </w:r>
      <w:r w:rsidR="00EC4B45" w:rsidRPr="00C00F2D">
        <w:rPr>
          <w:rFonts w:ascii="Times New Roman" w:hAnsi="Times New Roman" w:cs="Times New Roman"/>
          <w:sz w:val="24"/>
          <w:szCs w:val="24"/>
        </w:rPr>
        <w:t>П</w:t>
      </w:r>
      <w:r w:rsidRPr="00C00F2D">
        <w:rPr>
          <w:rFonts w:ascii="Times New Roman" w:hAnsi="Times New Roman" w:cs="Times New Roman"/>
          <w:sz w:val="24"/>
          <w:szCs w:val="24"/>
        </w:rPr>
        <w:t>одач</w:t>
      </w:r>
      <w:r w:rsidR="00EC4B45" w:rsidRPr="00C00F2D">
        <w:rPr>
          <w:rFonts w:ascii="Times New Roman" w:hAnsi="Times New Roman" w:cs="Times New Roman"/>
          <w:sz w:val="24"/>
          <w:szCs w:val="24"/>
        </w:rPr>
        <w:t>а</w:t>
      </w:r>
      <w:r w:rsidR="005B213B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EC4B45" w:rsidRPr="00C00F2D">
        <w:rPr>
          <w:rFonts w:ascii="Times New Roman" w:hAnsi="Times New Roman" w:cs="Times New Roman"/>
          <w:sz w:val="24"/>
          <w:szCs w:val="24"/>
        </w:rPr>
        <w:t>повторного</w:t>
      </w:r>
      <w:r w:rsidR="005B213B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Pr="00C00F2D">
        <w:rPr>
          <w:rFonts w:ascii="Times New Roman" w:hAnsi="Times New Roman" w:cs="Times New Roman"/>
          <w:sz w:val="24"/>
          <w:szCs w:val="24"/>
        </w:rPr>
        <w:t xml:space="preserve">заявления </w:t>
      </w:r>
      <w:r w:rsidR="004C37F8" w:rsidRPr="00C00F2D">
        <w:rPr>
          <w:rFonts w:ascii="Times New Roman" w:hAnsi="Times New Roman" w:cs="Times New Roman"/>
          <w:sz w:val="24"/>
          <w:szCs w:val="24"/>
        </w:rPr>
        <w:t xml:space="preserve">о постановке на учет </w:t>
      </w:r>
      <w:r w:rsidR="004C37F8" w:rsidRPr="00C00F2D">
        <w:rPr>
          <w:rStyle w:val="2"/>
          <w:sz w:val="24"/>
          <w:szCs w:val="24"/>
        </w:rPr>
        <w:t>для зачисления в ДОО</w:t>
      </w:r>
      <w:r w:rsidR="005B213B" w:rsidRPr="00C00F2D">
        <w:rPr>
          <w:rStyle w:val="2"/>
          <w:sz w:val="24"/>
          <w:szCs w:val="24"/>
        </w:rPr>
        <w:t xml:space="preserve"> </w:t>
      </w:r>
      <w:r w:rsidRPr="00C00F2D">
        <w:rPr>
          <w:rFonts w:ascii="Times New Roman" w:hAnsi="Times New Roman" w:cs="Times New Roman"/>
          <w:sz w:val="24"/>
          <w:szCs w:val="24"/>
        </w:rPr>
        <w:t>на одного и того же ребенка</w:t>
      </w:r>
      <w:r w:rsidR="00EC4B45" w:rsidRPr="00C00F2D">
        <w:rPr>
          <w:rFonts w:ascii="Times New Roman" w:hAnsi="Times New Roman" w:cs="Times New Roman"/>
          <w:sz w:val="24"/>
          <w:szCs w:val="24"/>
        </w:rPr>
        <w:t>, ранее поставленного на учет для зачисления или перевод в ДОО</w:t>
      </w:r>
      <w:r w:rsidR="00F00D79" w:rsidRPr="00C00F2D">
        <w:rPr>
          <w:rFonts w:ascii="Times New Roman" w:hAnsi="Times New Roman" w:cs="Times New Roman"/>
          <w:sz w:val="24"/>
          <w:szCs w:val="24"/>
        </w:rPr>
        <w:t>,</w:t>
      </w:r>
      <w:r w:rsidR="005B213B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="00EC4B45" w:rsidRPr="00C00F2D">
        <w:rPr>
          <w:rFonts w:ascii="Times New Roman" w:hAnsi="Times New Roman" w:cs="Times New Roman"/>
          <w:sz w:val="24"/>
          <w:szCs w:val="24"/>
        </w:rPr>
        <w:t>запрещена.</w:t>
      </w:r>
    </w:p>
    <w:p w:rsidR="00C646F4" w:rsidRPr="00C00F2D" w:rsidRDefault="00C646F4" w:rsidP="00102CEF">
      <w:pPr>
        <w:pStyle w:val="ConsPlusNormal"/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5B213B" w:rsidRPr="00C00F2D" w:rsidRDefault="005B213B" w:rsidP="00102CEF">
      <w:pPr>
        <w:pStyle w:val="ConsPlusNormal"/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C646F4" w:rsidRPr="00C00F2D" w:rsidRDefault="00C646F4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b/>
          <w:sz w:val="24"/>
          <w:szCs w:val="24"/>
        </w:rPr>
      </w:pPr>
      <w:r w:rsidRPr="00C00F2D">
        <w:rPr>
          <w:rStyle w:val="2"/>
          <w:b/>
          <w:sz w:val="24"/>
          <w:szCs w:val="24"/>
        </w:rPr>
        <w:t xml:space="preserve">Постановка ребенка на учет </w:t>
      </w:r>
      <w:r w:rsidRPr="00C00F2D">
        <w:rPr>
          <w:b/>
          <w:sz w:val="24"/>
          <w:szCs w:val="24"/>
        </w:rPr>
        <w:t>для зачисления в ДОО</w:t>
      </w:r>
      <w:r w:rsidRPr="00C00F2D">
        <w:rPr>
          <w:rStyle w:val="2"/>
          <w:b/>
          <w:sz w:val="24"/>
          <w:szCs w:val="24"/>
        </w:rPr>
        <w:t xml:space="preserve"> либо мотивированный отказ</w:t>
      </w:r>
    </w:p>
    <w:p w:rsidR="00762F70" w:rsidRPr="00C00F2D" w:rsidRDefault="00762F70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rFonts w:eastAsia="Calibri" w:cs="Times New Roman"/>
          <w:b/>
          <w:sz w:val="24"/>
          <w:szCs w:val="24"/>
        </w:rPr>
      </w:pPr>
    </w:p>
    <w:p w:rsidR="00A871D3" w:rsidRPr="00C00F2D" w:rsidRDefault="0031190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70</w:t>
      </w:r>
      <w:r w:rsidR="00A871D3" w:rsidRPr="00C00F2D">
        <w:rPr>
          <w:rFonts w:ascii="Times New Roman" w:hAnsi="Times New Roman" w:cs="Times New Roman"/>
          <w:sz w:val="24"/>
          <w:szCs w:val="24"/>
        </w:rPr>
        <w:t xml:space="preserve">. Основанием для начала административной процедуры является получение уполномоченным должностным лицом заявления </w:t>
      </w:r>
      <w:r w:rsidR="00B85205" w:rsidRPr="00C00F2D">
        <w:rPr>
          <w:rStyle w:val="2"/>
          <w:sz w:val="24"/>
          <w:szCs w:val="24"/>
        </w:rPr>
        <w:t>о постановке на учет</w:t>
      </w:r>
      <w:r w:rsidR="005B213B" w:rsidRPr="00C00F2D">
        <w:rPr>
          <w:rStyle w:val="2"/>
          <w:sz w:val="24"/>
          <w:szCs w:val="24"/>
        </w:rPr>
        <w:t xml:space="preserve"> </w:t>
      </w:r>
      <w:r w:rsidR="00A871D3" w:rsidRPr="00C00F2D">
        <w:rPr>
          <w:rFonts w:ascii="Times New Roman" w:hAnsi="Times New Roman" w:cs="Times New Roman"/>
          <w:sz w:val="24"/>
          <w:szCs w:val="24"/>
        </w:rPr>
        <w:t>с прилагаемым пакетом</w:t>
      </w:r>
      <w:r w:rsidR="00353056" w:rsidRPr="00C00F2D">
        <w:rPr>
          <w:rFonts w:ascii="Times New Roman" w:hAnsi="Times New Roman" w:cs="Times New Roman"/>
          <w:sz w:val="24"/>
          <w:szCs w:val="24"/>
        </w:rPr>
        <w:t xml:space="preserve"> прошедшего проверку на соответствии требованиям пунктов 2</w:t>
      </w:r>
      <w:r w:rsidRPr="00C00F2D">
        <w:rPr>
          <w:rFonts w:ascii="Times New Roman" w:hAnsi="Times New Roman" w:cs="Times New Roman"/>
          <w:sz w:val="24"/>
          <w:szCs w:val="24"/>
        </w:rPr>
        <w:t>2</w:t>
      </w:r>
      <w:r w:rsidR="00606AB9" w:rsidRPr="00C00F2D">
        <w:rPr>
          <w:rFonts w:ascii="Times New Roman" w:hAnsi="Times New Roman" w:cs="Times New Roman"/>
          <w:sz w:val="24"/>
          <w:szCs w:val="24"/>
        </w:rPr>
        <w:t>-</w:t>
      </w:r>
      <w:r w:rsidR="0015720B" w:rsidRPr="00C00F2D">
        <w:rPr>
          <w:rFonts w:ascii="Times New Roman" w:hAnsi="Times New Roman" w:cs="Times New Roman"/>
          <w:sz w:val="24"/>
          <w:szCs w:val="24"/>
        </w:rPr>
        <w:t xml:space="preserve">24, </w:t>
      </w:r>
      <w:r w:rsidR="00353056" w:rsidRPr="00C00F2D">
        <w:rPr>
          <w:rFonts w:ascii="Times New Roman" w:hAnsi="Times New Roman" w:cs="Times New Roman"/>
          <w:sz w:val="24"/>
          <w:szCs w:val="24"/>
        </w:rPr>
        <w:t>27</w:t>
      </w:r>
      <w:r w:rsidR="00596657" w:rsidRPr="00C00F2D">
        <w:rPr>
          <w:rFonts w:ascii="Times New Roman" w:hAnsi="Times New Roman" w:cs="Times New Roman"/>
          <w:sz w:val="24"/>
          <w:szCs w:val="24"/>
        </w:rPr>
        <w:t>-</w:t>
      </w:r>
      <w:r w:rsidRPr="00C00F2D">
        <w:rPr>
          <w:rFonts w:ascii="Times New Roman" w:hAnsi="Times New Roman" w:cs="Times New Roman"/>
          <w:sz w:val="24"/>
          <w:szCs w:val="24"/>
        </w:rPr>
        <w:t>3</w:t>
      </w:r>
      <w:r w:rsidR="00D86DD3" w:rsidRPr="00C00F2D">
        <w:rPr>
          <w:rFonts w:ascii="Times New Roman" w:hAnsi="Times New Roman" w:cs="Times New Roman"/>
          <w:sz w:val="24"/>
          <w:szCs w:val="24"/>
        </w:rPr>
        <w:t>2, 6</w:t>
      </w:r>
      <w:r w:rsidR="007329C1" w:rsidRPr="00C00F2D">
        <w:rPr>
          <w:rFonts w:ascii="Times New Roman" w:hAnsi="Times New Roman" w:cs="Times New Roman"/>
          <w:sz w:val="24"/>
          <w:szCs w:val="24"/>
        </w:rPr>
        <w:t>2, 77</w:t>
      </w:r>
      <w:r w:rsidR="00353056" w:rsidRPr="00C00F2D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</w:t>
      </w:r>
      <w:r w:rsidR="00A871D3" w:rsidRPr="00C00F2D">
        <w:rPr>
          <w:rFonts w:ascii="Times New Roman" w:hAnsi="Times New Roman" w:cs="Times New Roman"/>
          <w:sz w:val="24"/>
          <w:szCs w:val="24"/>
        </w:rPr>
        <w:t>.</w:t>
      </w:r>
    </w:p>
    <w:p w:rsidR="00C646F4" w:rsidRPr="00C00F2D" w:rsidRDefault="0035305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7</w:t>
      </w:r>
      <w:r w:rsidR="00311904" w:rsidRPr="00C00F2D">
        <w:rPr>
          <w:rFonts w:ascii="Times New Roman" w:hAnsi="Times New Roman" w:cs="Times New Roman"/>
          <w:sz w:val="24"/>
          <w:szCs w:val="24"/>
        </w:rPr>
        <w:t>1</w:t>
      </w:r>
      <w:r w:rsidRPr="00C00F2D">
        <w:rPr>
          <w:rFonts w:ascii="Times New Roman" w:hAnsi="Times New Roman" w:cs="Times New Roman"/>
          <w:sz w:val="24"/>
          <w:szCs w:val="24"/>
        </w:rPr>
        <w:t>.</w:t>
      </w:r>
      <w:r w:rsidR="00A871D3" w:rsidRPr="00C00F2D">
        <w:rPr>
          <w:rFonts w:ascii="Times New Roman" w:hAnsi="Times New Roman" w:cs="Times New Roman"/>
          <w:sz w:val="24"/>
          <w:szCs w:val="24"/>
        </w:rPr>
        <w:t xml:space="preserve"> Уполномоченное должностное лицо осуществляет проверку на отсутствие или наличие указанных в пункте </w:t>
      </w:r>
      <w:r w:rsidR="00311904" w:rsidRPr="00C00F2D">
        <w:rPr>
          <w:rFonts w:ascii="Times New Roman" w:hAnsi="Times New Roman"/>
          <w:sz w:val="24"/>
          <w:szCs w:val="24"/>
        </w:rPr>
        <w:t>40</w:t>
      </w:r>
      <w:r w:rsidR="00A871D3" w:rsidRPr="00C00F2D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 оснований для отказа </w:t>
      </w:r>
      <w:r w:rsidR="00B85205" w:rsidRPr="00C00F2D">
        <w:rPr>
          <w:rFonts w:ascii="Times New Roman" w:hAnsi="Times New Roman" w:cs="Times New Roman"/>
          <w:sz w:val="24"/>
          <w:szCs w:val="24"/>
        </w:rPr>
        <w:t>в постановке ребенка на учет для зачисления в ДОО</w:t>
      </w:r>
      <w:r w:rsidRPr="00C00F2D">
        <w:rPr>
          <w:rFonts w:ascii="Times New Roman" w:hAnsi="Times New Roman" w:cs="Times New Roman"/>
          <w:sz w:val="24"/>
          <w:szCs w:val="24"/>
        </w:rPr>
        <w:t xml:space="preserve">, в том числе на </w:t>
      </w:r>
      <w:r w:rsidR="00C646F4" w:rsidRPr="00C00F2D">
        <w:rPr>
          <w:rFonts w:ascii="Times New Roman" w:hAnsi="Times New Roman" w:cs="Times New Roman"/>
          <w:sz w:val="24"/>
          <w:szCs w:val="24"/>
        </w:rPr>
        <w:t>наличи</w:t>
      </w:r>
      <w:r w:rsidRPr="00C00F2D">
        <w:rPr>
          <w:rFonts w:ascii="Times New Roman" w:hAnsi="Times New Roman" w:cs="Times New Roman"/>
          <w:sz w:val="24"/>
          <w:szCs w:val="24"/>
        </w:rPr>
        <w:t>е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 ребенка заявителя в региональной электронной базе данных детей дошкольного возраста</w:t>
      </w:r>
      <w:r w:rsidR="003B352B" w:rsidRPr="00C00F2D">
        <w:rPr>
          <w:rFonts w:ascii="Times New Roman" w:hAnsi="Times New Roman" w:cs="Times New Roman"/>
          <w:sz w:val="24"/>
          <w:szCs w:val="24"/>
        </w:rPr>
        <w:t xml:space="preserve"> АИС ГМУСО</w:t>
      </w:r>
      <w:r w:rsidR="00C646F4" w:rsidRPr="00C00F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7</w:t>
      </w:r>
      <w:r w:rsidR="00311904" w:rsidRPr="00C00F2D">
        <w:rPr>
          <w:rFonts w:ascii="Times New Roman" w:hAnsi="Times New Roman"/>
          <w:sz w:val="24"/>
          <w:szCs w:val="24"/>
        </w:rPr>
        <w:t>1</w:t>
      </w:r>
      <w:r w:rsidR="00180603" w:rsidRPr="00C00F2D">
        <w:rPr>
          <w:rFonts w:ascii="Times New Roman" w:hAnsi="Times New Roman"/>
          <w:sz w:val="24"/>
          <w:szCs w:val="24"/>
        </w:rPr>
        <w:t>.</w:t>
      </w:r>
      <w:r w:rsidRPr="00C00F2D">
        <w:rPr>
          <w:rFonts w:ascii="Times New Roman" w:hAnsi="Times New Roman"/>
          <w:sz w:val="24"/>
          <w:szCs w:val="24"/>
        </w:rPr>
        <w:t xml:space="preserve">1. В случае отсутствия в региональной электронной базе данных детей дошкольного возраста </w:t>
      </w:r>
      <w:r w:rsidR="007C4C5E" w:rsidRPr="00C00F2D">
        <w:rPr>
          <w:rFonts w:ascii="Times New Roman" w:hAnsi="Times New Roman"/>
          <w:sz w:val="24"/>
          <w:szCs w:val="24"/>
        </w:rPr>
        <w:t>АИС ГМУСО</w:t>
      </w:r>
      <w:r w:rsidR="00F273BC" w:rsidRPr="00C00F2D">
        <w:rPr>
          <w:rFonts w:ascii="Times New Roman" w:hAnsi="Times New Roman"/>
          <w:sz w:val="24"/>
          <w:szCs w:val="24"/>
        </w:rPr>
        <w:t xml:space="preserve"> зарегистрированного заявления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F273BC" w:rsidRPr="00C00F2D">
        <w:rPr>
          <w:rFonts w:ascii="Times New Roman" w:hAnsi="Times New Roman"/>
          <w:sz w:val="24"/>
          <w:szCs w:val="24"/>
        </w:rPr>
        <w:t xml:space="preserve">о постановке ребенка на учет на ребенка с идентичными персональными данными, </w:t>
      </w:r>
      <w:r w:rsidRPr="00C00F2D">
        <w:rPr>
          <w:rFonts w:ascii="Times New Roman" w:hAnsi="Times New Roman"/>
          <w:sz w:val="24"/>
          <w:szCs w:val="24"/>
        </w:rPr>
        <w:t>уполномоченное должностное лицо:</w:t>
      </w:r>
    </w:p>
    <w:p w:rsidR="00C646F4" w:rsidRPr="00C00F2D" w:rsidRDefault="0018060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ставит заявление на </w:t>
      </w:r>
      <w:r w:rsidR="00D87FBD" w:rsidRPr="00C00F2D">
        <w:rPr>
          <w:rFonts w:ascii="Times New Roman" w:hAnsi="Times New Roman"/>
          <w:sz w:val="24"/>
          <w:szCs w:val="24"/>
        </w:rPr>
        <w:t>регистрационный</w:t>
      </w:r>
      <w:r w:rsidRPr="00C00F2D">
        <w:rPr>
          <w:rFonts w:ascii="Times New Roman" w:hAnsi="Times New Roman"/>
          <w:sz w:val="24"/>
          <w:szCs w:val="24"/>
        </w:rPr>
        <w:t xml:space="preserve"> учет</w:t>
      </w:r>
      <w:r w:rsidR="00596657" w:rsidRPr="00C00F2D">
        <w:rPr>
          <w:rFonts w:ascii="Times New Roman" w:hAnsi="Times New Roman"/>
          <w:sz w:val="24"/>
          <w:szCs w:val="24"/>
        </w:rPr>
        <w:t>,</w:t>
      </w:r>
      <w:r w:rsidRPr="00C00F2D">
        <w:rPr>
          <w:rFonts w:ascii="Times New Roman" w:hAnsi="Times New Roman"/>
          <w:sz w:val="24"/>
          <w:szCs w:val="24"/>
        </w:rPr>
        <w:t xml:space="preserve"> для чего вносит сведения из представленных заявителем документов </w:t>
      </w:r>
      <w:r w:rsidRPr="00C00F2D">
        <w:rPr>
          <w:rStyle w:val="2"/>
          <w:sz w:val="24"/>
          <w:szCs w:val="24"/>
        </w:rPr>
        <w:t xml:space="preserve">в региональную </w:t>
      </w:r>
      <w:r w:rsidRPr="00C00F2D">
        <w:rPr>
          <w:rFonts w:ascii="Times New Roman" w:hAnsi="Times New Roman"/>
          <w:sz w:val="24"/>
          <w:szCs w:val="24"/>
        </w:rPr>
        <w:t>электронную базу данных детей дошкольного возраста АИС ГМУСО и присваивает заявлению статус «заявление в работе»;</w:t>
      </w:r>
    </w:p>
    <w:p w:rsidR="0038563F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формирует уведомление о постановке ребенка на учет для зачисления в ДОО (далее – уведомление</w:t>
      </w:r>
      <w:r w:rsidR="00D87FBD" w:rsidRPr="00C00F2D">
        <w:rPr>
          <w:rFonts w:ascii="Times New Roman" w:hAnsi="Times New Roman"/>
          <w:sz w:val="24"/>
          <w:szCs w:val="24"/>
        </w:rPr>
        <w:t xml:space="preserve"> о постановке ребенка на учет</w:t>
      </w:r>
      <w:r w:rsidRPr="00C00F2D">
        <w:rPr>
          <w:rFonts w:ascii="Times New Roman" w:hAnsi="Times New Roman"/>
          <w:sz w:val="24"/>
          <w:szCs w:val="24"/>
        </w:rPr>
        <w:t>)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(приложение №</w:t>
      </w:r>
      <w:r w:rsidR="0074372F" w:rsidRPr="00C00F2D">
        <w:rPr>
          <w:rFonts w:ascii="Times New Roman" w:hAnsi="Times New Roman"/>
          <w:sz w:val="24"/>
          <w:szCs w:val="24"/>
        </w:rPr>
        <w:t> </w:t>
      </w:r>
      <w:r w:rsidRPr="00C00F2D">
        <w:rPr>
          <w:rFonts w:ascii="Times New Roman" w:hAnsi="Times New Roman"/>
          <w:sz w:val="24"/>
          <w:szCs w:val="24"/>
        </w:rPr>
        <w:t>6). Уведомление</w:t>
      </w:r>
      <w:r w:rsidR="00D87FBD" w:rsidRPr="00C00F2D">
        <w:rPr>
          <w:rFonts w:ascii="Times New Roman" w:hAnsi="Times New Roman"/>
          <w:sz w:val="24"/>
          <w:szCs w:val="24"/>
        </w:rPr>
        <w:t xml:space="preserve"> о постановке ребенка на учет</w:t>
      </w:r>
      <w:r w:rsidRPr="00C00F2D">
        <w:rPr>
          <w:rFonts w:ascii="Times New Roman" w:hAnsi="Times New Roman"/>
          <w:sz w:val="24"/>
          <w:szCs w:val="24"/>
        </w:rPr>
        <w:t xml:space="preserve"> регистрируется в журнале регистрации уведомлений о постановке на учет для зачисления в ДОО (приложение № 7)</w:t>
      </w:r>
      <w:r w:rsidR="0038563F" w:rsidRPr="00C00F2D">
        <w:rPr>
          <w:rFonts w:ascii="Times New Roman" w:hAnsi="Times New Roman"/>
          <w:sz w:val="24"/>
          <w:szCs w:val="24"/>
        </w:rPr>
        <w:t xml:space="preserve">. Допускается ведение журнала регистрации в электронном виде. Журнал с периодичностью </w:t>
      </w:r>
      <w:r w:rsidR="00AE15B2" w:rsidRPr="00C00F2D">
        <w:rPr>
          <w:rFonts w:ascii="Times New Roman" w:hAnsi="Times New Roman"/>
          <w:sz w:val="24"/>
          <w:szCs w:val="24"/>
        </w:rPr>
        <w:t>один раз в месяц</w:t>
      </w:r>
      <w:r w:rsidR="0038563F" w:rsidRPr="00C00F2D">
        <w:rPr>
          <w:rFonts w:ascii="Times New Roman" w:hAnsi="Times New Roman"/>
          <w:sz w:val="24"/>
          <w:szCs w:val="24"/>
        </w:rPr>
        <w:t xml:space="preserve"> распечатывается средствами системы и заверяется уполномоченным лицом</w:t>
      </w:r>
      <w:r w:rsidR="007329C1" w:rsidRPr="00C00F2D">
        <w:rPr>
          <w:rFonts w:ascii="Times New Roman" w:hAnsi="Times New Roman"/>
          <w:sz w:val="24"/>
          <w:szCs w:val="24"/>
        </w:rPr>
        <w:t>;</w:t>
      </w:r>
    </w:p>
    <w:p w:rsidR="00C646F4" w:rsidRPr="00C00F2D" w:rsidRDefault="003119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</w:t>
      </w:r>
      <w:r w:rsidR="00D87FBD" w:rsidRPr="00C00F2D">
        <w:rPr>
          <w:rFonts w:ascii="Times New Roman" w:hAnsi="Times New Roman"/>
          <w:sz w:val="24"/>
          <w:szCs w:val="24"/>
        </w:rPr>
        <w:t xml:space="preserve"> меняет статус заявления о постановке ребенка на учет</w:t>
      </w:r>
      <w:r w:rsidR="00902F5B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 xml:space="preserve">«заявление в работе» </w:t>
      </w:r>
      <w:r w:rsidR="00D87FBD" w:rsidRPr="00C00F2D">
        <w:rPr>
          <w:rFonts w:ascii="Times New Roman" w:hAnsi="Times New Roman"/>
          <w:sz w:val="24"/>
          <w:szCs w:val="24"/>
        </w:rPr>
        <w:t>на статус «поставлен в очередь»</w:t>
      </w:r>
      <w:r w:rsidR="007329C1" w:rsidRPr="00C00F2D">
        <w:rPr>
          <w:rFonts w:ascii="Times New Roman" w:hAnsi="Times New Roman"/>
          <w:sz w:val="24"/>
          <w:szCs w:val="24"/>
        </w:rPr>
        <w:t>.</w:t>
      </w:r>
    </w:p>
    <w:p w:rsidR="00553218" w:rsidRPr="00C00F2D" w:rsidRDefault="00553218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>7</w:t>
      </w:r>
      <w:r w:rsidR="00311904" w:rsidRPr="00C00F2D">
        <w:rPr>
          <w:rStyle w:val="2"/>
          <w:sz w:val="24"/>
          <w:szCs w:val="24"/>
        </w:rPr>
        <w:t>1</w:t>
      </w:r>
      <w:r w:rsidRPr="00C00F2D">
        <w:rPr>
          <w:rStyle w:val="2"/>
          <w:sz w:val="24"/>
          <w:szCs w:val="24"/>
        </w:rPr>
        <w:t>.</w:t>
      </w:r>
      <w:r w:rsidR="00EB0F2D" w:rsidRPr="00C00F2D">
        <w:rPr>
          <w:rStyle w:val="2"/>
          <w:sz w:val="24"/>
          <w:szCs w:val="24"/>
        </w:rPr>
        <w:t>1.1.</w:t>
      </w:r>
      <w:r w:rsidRPr="00C00F2D">
        <w:rPr>
          <w:rStyle w:val="2"/>
          <w:sz w:val="24"/>
          <w:szCs w:val="24"/>
        </w:rPr>
        <w:t xml:space="preserve"> Выдача </w:t>
      </w:r>
      <w:r w:rsidRPr="00C00F2D">
        <w:rPr>
          <w:sz w:val="24"/>
          <w:szCs w:val="24"/>
        </w:rPr>
        <w:t>уведомления</w:t>
      </w:r>
      <w:r w:rsidR="005B213B" w:rsidRPr="00C00F2D">
        <w:rPr>
          <w:sz w:val="24"/>
          <w:szCs w:val="24"/>
        </w:rPr>
        <w:t xml:space="preserve"> </w:t>
      </w:r>
      <w:r w:rsidR="00D87FBD" w:rsidRPr="00C00F2D">
        <w:rPr>
          <w:sz w:val="24"/>
          <w:szCs w:val="24"/>
        </w:rPr>
        <w:t xml:space="preserve">о постановке ребенка на учет </w:t>
      </w:r>
      <w:r w:rsidRPr="00C00F2D">
        <w:rPr>
          <w:rStyle w:val="2"/>
          <w:sz w:val="24"/>
          <w:szCs w:val="24"/>
        </w:rPr>
        <w:t xml:space="preserve">заявителю осуществляется по его желанию: лично на приеме, через организации, участвующие в предоставлении муниципальной услуги (в том числе МФЦ) или в электронной форме в личном кабинете заявителя на Портале (Региональном портале). </w:t>
      </w:r>
    </w:p>
    <w:p w:rsidR="008A3D7A" w:rsidRPr="00C00F2D" w:rsidRDefault="00EB0F2D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71.1.2. </w:t>
      </w:r>
      <w:r w:rsidR="008A3D7A" w:rsidRPr="00C00F2D">
        <w:rPr>
          <w:rStyle w:val="2"/>
          <w:sz w:val="24"/>
          <w:szCs w:val="24"/>
        </w:rPr>
        <w:t>Уполномоченное должностное лицо:</w:t>
      </w:r>
    </w:p>
    <w:p w:rsidR="00483D39" w:rsidRPr="00C00F2D" w:rsidRDefault="00EB0F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lastRenderedPageBreak/>
        <w:t>-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/>
          <w:sz w:val="24"/>
          <w:szCs w:val="24"/>
        </w:rPr>
        <w:t xml:space="preserve">при личном обращении заявителя в </w:t>
      </w:r>
      <w:r w:rsidR="00A871D3" w:rsidRPr="00C00F2D">
        <w:rPr>
          <w:rFonts w:ascii="Times New Roman" w:hAnsi="Times New Roman"/>
          <w:sz w:val="24"/>
          <w:szCs w:val="24"/>
        </w:rPr>
        <w:t>М</w:t>
      </w:r>
      <w:r w:rsidR="00C26B49" w:rsidRPr="00C00F2D">
        <w:rPr>
          <w:rFonts w:ascii="Times New Roman" w:hAnsi="Times New Roman"/>
          <w:sz w:val="24"/>
          <w:szCs w:val="24"/>
        </w:rPr>
        <w:t>ОУО</w:t>
      </w:r>
      <w:r w:rsidR="00C646F4" w:rsidRPr="00C00F2D">
        <w:rPr>
          <w:rFonts w:ascii="Times New Roman" w:hAnsi="Times New Roman"/>
          <w:sz w:val="24"/>
          <w:szCs w:val="24"/>
        </w:rPr>
        <w:t xml:space="preserve"> или по желанию заявителя</w:t>
      </w:r>
      <w:r w:rsidR="00740B20" w:rsidRPr="00C00F2D">
        <w:rPr>
          <w:rFonts w:ascii="Times New Roman" w:hAnsi="Times New Roman"/>
          <w:sz w:val="24"/>
          <w:szCs w:val="24"/>
        </w:rPr>
        <w:t xml:space="preserve"> (получить уведомление </w:t>
      </w:r>
      <w:r w:rsidRPr="00C00F2D">
        <w:rPr>
          <w:rFonts w:ascii="Times New Roman" w:hAnsi="Times New Roman"/>
          <w:sz w:val="24"/>
          <w:szCs w:val="24"/>
        </w:rPr>
        <w:t>о постановке ребенка на учет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740B20" w:rsidRPr="00C00F2D">
        <w:rPr>
          <w:rFonts w:ascii="Times New Roman" w:hAnsi="Times New Roman"/>
          <w:sz w:val="24"/>
          <w:szCs w:val="24"/>
        </w:rPr>
        <w:t xml:space="preserve">в МОУО) </w:t>
      </w:r>
      <w:r w:rsidR="00C646F4" w:rsidRPr="00C00F2D">
        <w:rPr>
          <w:rFonts w:ascii="Times New Roman" w:hAnsi="Times New Roman"/>
          <w:sz w:val="24"/>
          <w:szCs w:val="24"/>
        </w:rPr>
        <w:t xml:space="preserve">выдает уведомление </w:t>
      </w:r>
      <w:r w:rsidRPr="00C00F2D">
        <w:rPr>
          <w:rFonts w:ascii="Times New Roman" w:hAnsi="Times New Roman"/>
          <w:sz w:val="24"/>
          <w:szCs w:val="24"/>
        </w:rPr>
        <w:t>о постановке ребенка на учет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/>
          <w:sz w:val="24"/>
          <w:szCs w:val="24"/>
        </w:rPr>
        <w:t>заявителю</w:t>
      </w:r>
      <w:r w:rsidR="00740B20" w:rsidRPr="00C00F2D">
        <w:rPr>
          <w:rFonts w:ascii="Times New Roman" w:hAnsi="Times New Roman"/>
          <w:sz w:val="24"/>
          <w:szCs w:val="24"/>
        </w:rPr>
        <w:t xml:space="preserve"> на руки</w:t>
      </w:r>
      <w:r w:rsidR="00D87FBD" w:rsidRPr="00C00F2D">
        <w:rPr>
          <w:rFonts w:ascii="Times New Roman" w:hAnsi="Times New Roman"/>
          <w:sz w:val="24"/>
          <w:szCs w:val="24"/>
        </w:rPr>
        <w:t xml:space="preserve"> в ходе личного приема</w:t>
      </w:r>
      <w:r w:rsidR="00483D39" w:rsidRPr="00C00F2D">
        <w:rPr>
          <w:rFonts w:ascii="Times New Roman" w:hAnsi="Times New Roman"/>
          <w:sz w:val="24"/>
          <w:szCs w:val="24"/>
        </w:rPr>
        <w:t>;</w:t>
      </w:r>
    </w:p>
    <w:p w:rsidR="00553218" w:rsidRPr="00C00F2D" w:rsidRDefault="00EB0F2D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00F2D">
        <w:rPr>
          <w:rFonts w:ascii="Times New Roman" w:hAnsi="Times New Roman"/>
          <w:sz w:val="24"/>
          <w:szCs w:val="24"/>
        </w:rPr>
        <w:t>-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/>
          <w:sz w:val="24"/>
          <w:szCs w:val="24"/>
        </w:rPr>
        <w:t>при личном обращении заявителя в организацию, участвующую в предоставлении муниципальной услуги</w:t>
      </w:r>
      <w:r w:rsidR="00C26B49" w:rsidRPr="00C00F2D">
        <w:rPr>
          <w:rFonts w:ascii="Times New Roman" w:hAnsi="Times New Roman"/>
          <w:sz w:val="24"/>
          <w:szCs w:val="24"/>
        </w:rPr>
        <w:t xml:space="preserve"> (в том числе МФЦ)</w:t>
      </w:r>
      <w:r w:rsidR="00C646F4" w:rsidRPr="00C00F2D">
        <w:rPr>
          <w:rFonts w:ascii="Times New Roman" w:hAnsi="Times New Roman"/>
          <w:sz w:val="24"/>
          <w:szCs w:val="24"/>
        </w:rPr>
        <w:t xml:space="preserve">, или по желанию заявителя </w:t>
      </w:r>
      <w:r w:rsidR="00740B20" w:rsidRPr="00C00F2D">
        <w:rPr>
          <w:rFonts w:ascii="Times New Roman" w:hAnsi="Times New Roman"/>
          <w:sz w:val="24"/>
          <w:szCs w:val="24"/>
        </w:rPr>
        <w:t xml:space="preserve">(получить уведомление </w:t>
      </w:r>
      <w:r w:rsidRPr="00C00F2D">
        <w:rPr>
          <w:rFonts w:ascii="Times New Roman" w:hAnsi="Times New Roman"/>
          <w:sz w:val="24"/>
          <w:szCs w:val="24"/>
        </w:rPr>
        <w:t>о постановке ребенка на учет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740B20" w:rsidRPr="00C00F2D">
        <w:rPr>
          <w:rFonts w:ascii="Times New Roman" w:hAnsi="Times New Roman"/>
          <w:sz w:val="24"/>
          <w:szCs w:val="24"/>
        </w:rPr>
        <w:t xml:space="preserve">в организации, </w:t>
      </w:r>
      <w:r w:rsidR="005F5323" w:rsidRPr="00C00F2D">
        <w:rPr>
          <w:rFonts w:ascii="Times New Roman" w:hAnsi="Times New Roman"/>
          <w:sz w:val="24"/>
          <w:szCs w:val="24"/>
        </w:rPr>
        <w:t>участвующей</w:t>
      </w:r>
      <w:r w:rsidR="00740B20" w:rsidRPr="00C00F2D">
        <w:rPr>
          <w:rFonts w:ascii="Times New Roman" w:hAnsi="Times New Roman"/>
          <w:sz w:val="24"/>
          <w:szCs w:val="24"/>
        </w:rPr>
        <w:t xml:space="preserve"> в предоставлении муниципальной услуги) </w:t>
      </w:r>
      <w:r w:rsidR="00C646F4" w:rsidRPr="00C00F2D">
        <w:rPr>
          <w:rFonts w:ascii="Times New Roman" w:hAnsi="Times New Roman"/>
          <w:sz w:val="24"/>
          <w:szCs w:val="24"/>
        </w:rPr>
        <w:t>передает</w:t>
      </w:r>
      <w:r w:rsidR="00C26B49" w:rsidRPr="00C00F2D">
        <w:rPr>
          <w:rFonts w:ascii="Times New Roman" w:hAnsi="Times New Roman"/>
          <w:sz w:val="24"/>
          <w:szCs w:val="24"/>
        </w:rPr>
        <w:t xml:space="preserve"> (</w:t>
      </w:r>
      <w:r w:rsidR="00C646F4" w:rsidRPr="00C00F2D">
        <w:rPr>
          <w:rFonts w:ascii="Times New Roman" w:hAnsi="Times New Roman"/>
          <w:sz w:val="24"/>
          <w:szCs w:val="24"/>
        </w:rPr>
        <w:t xml:space="preserve">в том числе в электронном виде через систему </w:t>
      </w:r>
      <w:r w:rsidR="00C26B49" w:rsidRPr="00C00F2D">
        <w:rPr>
          <w:rFonts w:ascii="Times New Roman" w:hAnsi="Times New Roman"/>
          <w:sz w:val="24"/>
          <w:szCs w:val="24"/>
        </w:rPr>
        <w:t>оказания государственных и муниципальных услуг Оренбургской области</w:t>
      </w:r>
      <w:r w:rsidR="00C00D8B" w:rsidRPr="00C00F2D">
        <w:rPr>
          <w:rFonts w:ascii="Times New Roman" w:hAnsi="Times New Roman"/>
          <w:sz w:val="24"/>
          <w:szCs w:val="24"/>
        </w:rPr>
        <w:t xml:space="preserve"> либо АИС ГМУСО</w:t>
      </w:r>
      <w:r w:rsidR="00C26B49" w:rsidRPr="00C00F2D">
        <w:rPr>
          <w:rFonts w:ascii="Times New Roman" w:hAnsi="Times New Roman"/>
          <w:sz w:val="24"/>
          <w:szCs w:val="24"/>
        </w:rPr>
        <w:t>)</w:t>
      </w:r>
      <w:r w:rsidR="00C646F4" w:rsidRPr="00C00F2D">
        <w:rPr>
          <w:rFonts w:ascii="Times New Roman" w:hAnsi="Times New Roman"/>
          <w:sz w:val="24"/>
          <w:szCs w:val="24"/>
        </w:rPr>
        <w:t xml:space="preserve"> подписанное уведомление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о постановке ребенка на учет</w:t>
      </w:r>
      <w:r w:rsidR="00740B20" w:rsidRPr="00C00F2D">
        <w:rPr>
          <w:rFonts w:ascii="Times New Roman" w:hAnsi="Times New Roman"/>
          <w:sz w:val="24"/>
          <w:szCs w:val="24"/>
        </w:rPr>
        <w:t>, в</w:t>
      </w:r>
      <w:proofErr w:type="gramEnd"/>
      <w:r w:rsidR="00740B20" w:rsidRPr="00C00F2D">
        <w:rPr>
          <w:rFonts w:ascii="Times New Roman" w:hAnsi="Times New Roman"/>
          <w:sz w:val="24"/>
          <w:szCs w:val="24"/>
        </w:rPr>
        <w:t xml:space="preserve"> том числе с использованием ЭП</w:t>
      </w:r>
      <w:r w:rsidRPr="00C00F2D">
        <w:rPr>
          <w:rFonts w:ascii="Times New Roman" w:hAnsi="Times New Roman"/>
          <w:sz w:val="24"/>
          <w:szCs w:val="24"/>
        </w:rPr>
        <w:t>,</w:t>
      </w:r>
      <w:r w:rsidR="00C646F4" w:rsidRPr="00C00F2D">
        <w:rPr>
          <w:rFonts w:ascii="Times New Roman" w:hAnsi="Times New Roman"/>
          <w:sz w:val="24"/>
          <w:szCs w:val="24"/>
        </w:rPr>
        <w:t xml:space="preserve"> специалисту</w:t>
      </w:r>
      <w:r w:rsidR="00483D39" w:rsidRPr="00C00F2D">
        <w:rPr>
          <w:rFonts w:ascii="Times New Roman" w:hAnsi="Times New Roman"/>
          <w:sz w:val="24"/>
          <w:szCs w:val="24"/>
        </w:rPr>
        <w:t>;</w:t>
      </w:r>
    </w:p>
    <w:p w:rsidR="00C646F4" w:rsidRPr="00C00F2D" w:rsidRDefault="00EB0F2D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4"/>
          <w:szCs w:val="24"/>
        </w:rPr>
      </w:pPr>
      <w:r w:rsidRPr="00C00F2D">
        <w:rPr>
          <w:rFonts w:cs="Times New Roman"/>
          <w:sz w:val="24"/>
          <w:szCs w:val="24"/>
        </w:rPr>
        <w:t xml:space="preserve">- </w:t>
      </w:r>
      <w:r w:rsidR="00C646F4" w:rsidRPr="00C00F2D">
        <w:rPr>
          <w:rStyle w:val="2"/>
          <w:sz w:val="24"/>
          <w:szCs w:val="24"/>
        </w:rPr>
        <w:t xml:space="preserve">при обращении через Портал </w:t>
      </w:r>
      <w:r w:rsidR="001353B3" w:rsidRPr="00C00F2D">
        <w:rPr>
          <w:rStyle w:val="2"/>
          <w:sz w:val="24"/>
          <w:szCs w:val="24"/>
        </w:rPr>
        <w:t xml:space="preserve">(Региональный портал) </w:t>
      </w:r>
      <w:r w:rsidR="00C646F4" w:rsidRPr="00C00F2D">
        <w:rPr>
          <w:rStyle w:val="2"/>
          <w:sz w:val="24"/>
          <w:szCs w:val="24"/>
        </w:rPr>
        <w:t xml:space="preserve">или по желанию заявителя </w:t>
      </w:r>
      <w:r w:rsidR="00740B20" w:rsidRPr="00C00F2D">
        <w:rPr>
          <w:rFonts w:cs="Times New Roman"/>
          <w:sz w:val="24"/>
          <w:szCs w:val="24"/>
        </w:rPr>
        <w:t xml:space="preserve">(получить уведомление </w:t>
      </w:r>
      <w:r w:rsidR="0007204E" w:rsidRPr="00C00F2D">
        <w:rPr>
          <w:sz w:val="24"/>
          <w:szCs w:val="24"/>
        </w:rPr>
        <w:t>о постановке ребенка на учет</w:t>
      </w:r>
      <w:r w:rsidR="005B213B" w:rsidRPr="00C00F2D">
        <w:rPr>
          <w:sz w:val="24"/>
          <w:szCs w:val="24"/>
        </w:rPr>
        <w:t xml:space="preserve"> </w:t>
      </w:r>
      <w:r w:rsidR="00740B20" w:rsidRPr="00C00F2D">
        <w:rPr>
          <w:rFonts w:cs="Times New Roman"/>
          <w:sz w:val="24"/>
          <w:szCs w:val="24"/>
        </w:rPr>
        <w:t xml:space="preserve">в личном кабинете </w:t>
      </w:r>
      <w:r w:rsidR="002864AE" w:rsidRPr="00C00F2D">
        <w:rPr>
          <w:rFonts w:cs="Times New Roman"/>
          <w:sz w:val="24"/>
          <w:szCs w:val="24"/>
        </w:rPr>
        <w:t>на</w:t>
      </w:r>
      <w:r w:rsidR="00740B20" w:rsidRPr="00C00F2D">
        <w:rPr>
          <w:rFonts w:cs="Times New Roman"/>
          <w:sz w:val="24"/>
          <w:szCs w:val="24"/>
        </w:rPr>
        <w:t xml:space="preserve"> Портал</w:t>
      </w:r>
      <w:r w:rsidR="002864AE" w:rsidRPr="00C00F2D">
        <w:rPr>
          <w:rFonts w:cs="Times New Roman"/>
          <w:sz w:val="24"/>
          <w:szCs w:val="24"/>
        </w:rPr>
        <w:t xml:space="preserve">е) </w:t>
      </w:r>
      <w:r w:rsidR="00C646F4" w:rsidRPr="00C00F2D">
        <w:rPr>
          <w:rStyle w:val="2"/>
          <w:sz w:val="24"/>
          <w:szCs w:val="24"/>
        </w:rPr>
        <w:t>у</w:t>
      </w:r>
      <w:r w:rsidR="00C646F4" w:rsidRPr="00C00F2D">
        <w:rPr>
          <w:sz w:val="24"/>
          <w:szCs w:val="24"/>
        </w:rPr>
        <w:t>ведомление размещается в личном кабинете в электронной форме</w:t>
      </w:r>
      <w:r w:rsidR="00A24EE5">
        <w:rPr>
          <w:sz w:val="24"/>
          <w:szCs w:val="24"/>
        </w:rPr>
        <w:t xml:space="preserve"> </w:t>
      </w:r>
      <w:r w:rsidR="00C00D8B" w:rsidRPr="00C00F2D">
        <w:rPr>
          <w:sz w:val="24"/>
          <w:szCs w:val="24"/>
        </w:rPr>
        <w:t>(</w:t>
      </w:r>
      <w:r w:rsidR="00C646F4" w:rsidRPr="00C00F2D">
        <w:rPr>
          <w:sz w:val="24"/>
          <w:szCs w:val="24"/>
        </w:rPr>
        <w:t xml:space="preserve">с возможностью его </w:t>
      </w:r>
      <w:r w:rsidR="00C00D8B" w:rsidRPr="00C00F2D">
        <w:rPr>
          <w:sz w:val="24"/>
          <w:szCs w:val="24"/>
        </w:rPr>
        <w:t>печати</w:t>
      </w:r>
      <w:r w:rsidR="005B213B" w:rsidRPr="00C00F2D">
        <w:rPr>
          <w:sz w:val="24"/>
          <w:szCs w:val="24"/>
        </w:rPr>
        <w:t xml:space="preserve"> </w:t>
      </w:r>
      <w:r w:rsidR="00C646F4" w:rsidRPr="00C00F2D">
        <w:rPr>
          <w:sz w:val="24"/>
          <w:szCs w:val="24"/>
        </w:rPr>
        <w:t>на бумажном носителе</w:t>
      </w:r>
      <w:r w:rsidR="00C00D8B" w:rsidRPr="00C00F2D">
        <w:rPr>
          <w:sz w:val="24"/>
          <w:szCs w:val="24"/>
        </w:rPr>
        <w:t>)</w:t>
      </w:r>
      <w:r w:rsidR="00C646F4" w:rsidRPr="00C00F2D">
        <w:rPr>
          <w:rStyle w:val="2"/>
          <w:sz w:val="24"/>
          <w:szCs w:val="24"/>
        </w:rPr>
        <w:t>.</w:t>
      </w:r>
    </w:p>
    <w:p w:rsidR="00C646F4" w:rsidRPr="00C00F2D" w:rsidRDefault="00C646F4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 xml:space="preserve">Электронные документы, являющиеся результатом предоставления </w:t>
      </w:r>
      <w:r w:rsidR="001353B3" w:rsidRPr="00C00F2D">
        <w:rPr>
          <w:sz w:val="24"/>
          <w:szCs w:val="24"/>
        </w:rPr>
        <w:t>административной процедуры</w:t>
      </w:r>
      <w:r w:rsidRPr="00C00F2D">
        <w:rPr>
          <w:sz w:val="24"/>
          <w:szCs w:val="24"/>
        </w:rPr>
        <w:t xml:space="preserve">, готовятся в формате </w:t>
      </w:r>
      <w:proofErr w:type="spellStart"/>
      <w:r w:rsidRPr="00C00F2D">
        <w:rPr>
          <w:sz w:val="24"/>
          <w:szCs w:val="24"/>
        </w:rPr>
        <w:t>pdf</w:t>
      </w:r>
      <w:proofErr w:type="spellEnd"/>
      <w:r w:rsidRPr="00C00F2D">
        <w:rPr>
          <w:sz w:val="24"/>
          <w:szCs w:val="24"/>
        </w:rPr>
        <w:t xml:space="preserve">, подписываются открепленной усиленной квалифицированной электронной подписью уполномоченного должностного лица (файл формата SIG). Указанные документы в формате электронного архива </w:t>
      </w:r>
      <w:proofErr w:type="spellStart"/>
      <w:r w:rsidRPr="00C00F2D">
        <w:rPr>
          <w:sz w:val="24"/>
          <w:szCs w:val="24"/>
        </w:rPr>
        <w:t>zip</w:t>
      </w:r>
      <w:proofErr w:type="spellEnd"/>
      <w:r w:rsidRPr="00C00F2D">
        <w:rPr>
          <w:sz w:val="24"/>
          <w:szCs w:val="24"/>
        </w:rPr>
        <w:t xml:space="preserve"> направляются в личный кабинет заявителя.</w:t>
      </w:r>
    </w:p>
    <w:p w:rsidR="00880E7D" w:rsidRPr="00C00F2D" w:rsidRDefault="00880E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71.1.3. Специалист:</w:t>
      </w:r>
    </w:p>
    <w:p w:rsidR="00880E7D" w:rsidRPr="00C00F2D" w:rsidRDefault="00880E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выдает уведомление о постановке на учет заявителю в сроки, указанные в расписке в получении документов на постановку ребенка на учет </w:t>
      </w:r>
      <w:r w:rsidRPr="00C00F2D">
        <w:rPr>
          <w:rStyle w:val="2"/>
          <w:sz w:val="24"/>
          <w:szCs w:val="24"/>
        </w:rPr>
        <w:t>для зачисления в ДОО;</w:t>
      </w:r>
    </w:p>
    <w:p w:rsidR="00880E7D" w:rsidRPr="00C00F2D" w:rsidRDefault="00880E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в случае неявки заявителя в указанный срок извещает его о необходимости получения уведомления о постановке на учет (с записью даты и времени телефонного звонка) или посредством </w:t>
      </w:r>
      <w:proofErr w:type="spellStart"/>
      <w:r w:rsidRPr="00C00F2D">
        <w:rPr>
          <w:rFonts w:ascii="Times New Roman" w:hAnsi="Times New Roman"/>
          <w:sz w:val="24"/>
          <w:szCs w:val="24"/>
        </w:rPr>
        <w:t>sms</w:t>
      </w:r>
      <w:proofErr w:type="spellEnd"/>
      <w:r w:rsidRPr="00C00F2D">
        <w:rPr>
          <w:rFonts w:ascii="Times New Roman" w:hAnsi="Times New Roman"/>
          <w:sz w:val="24"/>
          <w:szCs w:val="24"/>
        </w:rPr>
        <w:t>-сообщения о возможности получения документов по месту, указанному в заявлении о постановке на учет</w:t>
      </w:r>
      <w:r w:rsidR="00521E5D" w:rsidRPr="00C00F2D">
        <w:rPr>
          <w:rFonts w:ascii="Times New Roman" w:hAnsi="Times New Roman"/>
          <w:sz w:val="24"/>
          <w:szCs w:val="24"/>
        </w:rPr>
        <w:t>,</w:t>
      </w:r>
      <w:r w:rsidRPr="00C00F2D">
        <w:rPr>
          <w:rFonts w:ascii="Times New Roman" w:hAnsi="Times New Roman"/>
          <w:sz w:val="24"/>
          <w:szCs w:val="24"/>
        </w:rPr>
        <w:t xml:space="preserve"> с сообщением адреса и графика работы</w:t>
      </w:r>
      <w:r w:rsidR="00521E5D" w:rsidRPr="00C00F2D">
        <w:rPr>
          <w:rFonts w:ascii="Times New Roman" w:hAnsi="Times New Roman"/>
          <w:sz w:val="24"/>
          <w:szCs w:val="24"/>
        </w:rPr>
        <w:t>.</w:t>
      </w:r>
    </w:p>
    <w:p w:rsidR="00880E7D" w:rsidRPr="00C00F2D" w:rsidRDefault="00880E7D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Fonts w:cs="Times New Roman"/>
          <w:sz w:val="24"/>
          <w:szCs w:val="24"/>
        </w:rPr>
        <w:t>Своевременно</w:t>
      </w:r>
      <w:r w:rsidR="005B213B" w:rsidRPr="00C00F2D">
        <w:rPr>
          <w:rFonts w:cs="Times New Roman"/>
          <w:sz w:val="24"/>
          <w:szCs w:val="24"/>
        </w:rPr>
        <w:t xml:space="preserve"> </w:t>
      </w:r>
      <w:r w:rsidRPr="00C00F2D">
        <w:rPr>
          <w:rFonts w:cs="Times New Roman"/>
          <w:sz w:val="24"/>
          <w:szCs w:val="24"/>
        </w:rPr>
        <w:t xml:space="preserve">невостребованные заявителями уведомления о постановке на учет для зачисления в ДОО хранятся в течение 1 месяца в </w:t>
      </w:r>
      <w:r w:rsidRPr="00C00F2D">
        <w:rPr>
          <w:sz w:val="24"/>
          <w:szCs w:val="24"/>
        </w:rPr>
        <w:t>организации, участвующей в предоставлении муниципальной услуги,</w:t>
      </w:r>
      <w:r w:rsidRPr="00C00F2D">
        <w:rPr>
          <w:rFonts w:cs="Times New Roman"/>
          <w:sz w:val="24"/>
          <w:szCs w:val="24"/>
        </w:rPr>
        <w:t xml:space="preserve"> далее передаются в МОУО для получения заявителем в МОУО или его хранения вместе с заявлением о постановке на учет;</w:t>
      </w:r>
    </w:p>
    <w:p w:rsidR="008A3D7A" w:rsidRPr="00C00F2D" w:rsidRDefault="0007204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71.1.</w:t>
      </w:r>
      <w:r w:rsidR="00483D39" w:rsidRPr="00C00F2D">
        <w:rPr>
          <w:rFonts w:ascii="Times New Roman" w:hAnsi="Times New Roman"/>
          <w:sz w:val="24"/>
          <w:szCs w:val="24"/>
        </w:rPr>
        <w:t>4</w:t>
      </w:r>
      <w:r w:rsidRPr="00C00F2D">
        <w:rPr>
          <w:rFonts w:ascii="Times New Roman" w:hAnsi="Times New Roman"/>
          <w:sz w:val="24"/>
          <w:szCs w:val="24"/>
        </w:rPr>
        <w:t xml:space="preserve">. </w:t>
      </w:r>
      <w:r w:rsidR="00C646F4" w:rsidRPr="00C00F2D">
        <w:rPr>
          <w:rFonts w:ascii="Times New Roman" w:hAnsi="Times New Roman"/>
          <w:sz w:val="24"/>
          <w:szCs w:val="24"/>
        </w:rPr>
        <w:t xml:space="preserve">В случае личного обращения заявителя в </w:t>
      </w:r>
      <w:r w:rsidR="002864AE" w:rsidRPr="00C00F2D">
        <w:rPr>
          <w:rFonts w:ascii="Times New Roman" w:hAnsi="Times New Roman"/>
          <w:sz w:val="24"/>
          <w:szCs w:val="24"/>
        </w:rPr>
        <w:t>М</w:t>
      </w:r>
      <w:r w:rsidR="000D5E98" w:rsidRPr="00C00F2D">
        <w:rPr>
          <w:rFonts w:ascii="Times New Roman" w:hAnsi="Times New Roman"/>
          <w:sz w:val="24"/>
          <w:szCs w:val="24"/>
        </w:rPr>
        <w:t>ОУО</w:t>
      </w:r>
      <w:r w:rsidR="00C646F4" w:rsidRPr="00C00F2D">
        <w:rPr>
          <w:rFonts w:ascii="Times New Roman" w:hAnsi="Times New Roman"/>
          <w:sz w:val="24"/>
          <w:szCs w:val="24"/>
        </w:rPr>
        <w:t xml:space="preserve"> уполномоченное </w:t>
      </w:r>
      <w:r w:rsidR="002864AE" w:rsidRPr="00C00F2D">
        <w:rPr>
          <w:rFonts w:ascii="Times New Roman" w:hAnsi="Times New Roman"/>
          <w:sz w:val="24"/>
          <w:szCs w:val="24"/>
        </w:rPr>
        <w:t xml:space="preserve">должностное </w:t>
      </w:r>
      <w:r w:rsidR="00C646F4" w:rsidRPr="00C00F2D">
        <w:rPr>
          <w:rFonts w:ascii="Times New Roman" w:hAnsi="Times New Roman"/>
          <w:sz w:val="24"/>
          <w:szCs w:val="24"/>
        </w:rPr>
        <w:t>лицо вправе осуществлять процедуры приема заявления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о постановке ребенка на учет</w:t>
      </w:r>
      <w:r w:rsidR="00C646F4" w:rsidRPr="00C00F2D">
        <w:rPr>
          <w:rFonts w:ascii="Times New Roman" w:hAnsi="Times New Roman"/>
          <w:sz w:val="24"/>
          <w:szCs w:val="24"/>
        </w:rPr>
        <w:t>, его регистрацию и постановку ребенка на учет для зачисления в ДОО, выдачу уведомления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о постановке ребенка на учет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/>
          <w:sz w:val="24"/>
          <w:szCs w:val="24"/>
        </w:rPr>
        <w:t>заявителю в течение 1 рабочего дня.</w:t>
      </w:r>
    </w:p>
    <w:p w:rsidR="0007204E" w:rsidRPr="00C00F2D" w:rsidRDefault="0007204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71.1.</w:t>
      </w:r>
      <w:r w:rsidR="00483D39" w:rsidRPr="00C00F2D">
        <w:rPr>
          <w:rFonts w:ascii="Times New Roman" w:hAnsi="Times New Roman"/>
          <w:sz w:val="24"/>
          <w:szCs w:val="24"/>
        </w:rPr>
        <w:t>5</w:t>
      </w:r>
      <w:r w:rsidRPr="00C00F2D">
        <w:rPr>
          <w:rFonts w:ascii="Times New Roman" w:hAnsi="Times New Roman"/>
          <w:sz w:val="24"/>
          <w:szCs w:val="24"/>
        </w:rPr>
        <w:t>. Результат выполнения административной процедуры выдача заявителю уведомления о постановке ребенка на учет.</w:t>
      </w:r>
    </w:p>
    <w:p w:rsidR="00070A8B" w:rsidRPr="00C00F2D" w:rsidRDefault="00C646F4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>7</w:t>
      </w:r>
      <w:r w:rsidR="00F273BC" w:rsidRPr="00C00F2D">
        <w:rPr>
          <w:rStyle w:val="2"/>
          <w:sz w:val="24"/>
          <w:szCs w:val="24"/>
        </w:rPr>
        <w:t>1</w:t>
      </w:r>
      <w:r w:rsidRPr="00C00F2D">
        <w:rPr>
          <w:rStyle w:val="2"/>
          <w:sz w:val="24"/>
          <w:szCs w:val="24"/>
        </w:rPr>
        <w:t xml:space="preserve">.2. В случае если </w:t>
      </w:r>
      <w:r w:rsidRPr="00C00F2D">
        <w:rPr>
          <w:rFonts w:ascii="Times New Roman" w:hAnsi="Times New Roman"/>
          <w:sz w:val="24"/>
          <w:szCs w:val="24"/>
        </w:rPr>
        <w:t xml:space="preserve">в региональной электронной базе данных детей дошкольного возраста </w:t>
      </w:r>
      <w:r w:rsidR="000D5E98" w:rsidRPr="00C00F2D">
        <w:rPr>
          <w:rFonts w:ascii="Times New Roman" w:hAnsi="Times New Roman"/>
          <w:sz w:val="24"/>
          <w:szCs w:val="24"/>
        </w:rPr>
        <w:t xml:space="preserve">АИС ГМУСО </w:t>
      </w:r>
      <w:r w:rsidRPr="00C00F2D">
        <w:rPr>
          <w:rFonts w:ascii="Times New Roman" w:hAnsi="Times New Roman"/>
          <w:sz w:val="24"/>
          <w:szCs w:val="24"/>
        </w:rPr>
        <w:t xml:space="preserve">имеется зарегистрированное заявление </w:t>
      </w:r>
      <w:r w:rsidR="0007204E" w:rsidRPr="00C00F2D">
        <w:rPr>
          <w:rFonts w:ascii="Times New Roman" w:hAnsi="Times New Roman"/>
          <w:sz w:val="24"/>
          <w:szCs w:val="24"/>
        </w:rPr>
        <w:t>о постановке ребенка на учет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F273BC" w:rsidRPr="00C00F2D">
        <w:rPr>
          <w:rFonts w:ascii="Times New Roman" w:hAnsi="Times New Roman"/>
          <w:sz w:val="24"/>
          <w:szCs w:val="24"/>
        </w:rPr>
        <w:t>с идентичными персональными данными</w:t>
      </w:r>
      <w:r w:rsidRPr="00C00F2D">
        <w:rPr>
          <w:rFonts w:ascii="Times New Roman" w:hAnsi="Times New Roman"/>
          <w:sz w:val="24"/>
          <w:szCs w:val="24"/>
        </w:rPr>
        <w:t>, уполномоченное должностное лицо</w:t>
      </w:r>
      <w:r w:rsidR="00070A8B" w:rsidRPr="00C00F2D">
        <w:rPr>
          <w:rFonts w:ascii="Times New Roman" w:hAnsi="Times New Roman"/>
          <w:sz w:val="24"/>
          <w:szCs w:val="24"/>
        </w:rPr>
        <w:t>:</w:t>
      </w:r>
    </w:p>
    <w:p w:rsidR="000B7709" w:rsidRPr="00C00F2D" w:rsidRDefault="00070A8B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</w:t>
      </w:r>
      <w:r w:rsidR="00553218" w:rsidRPr="00C00F2D">
        <w:rPr>
          <w:rFonts w:ascii="Times New Roman" w:hAnsi="Times New Roman"/>
          <w:sz w:val="24"/>
          <w:szCs w:val="24"/>
        </w:rPr>
        <w:t xml:space="preserve"> формирует мотивированный отказ </w:t>
      </w:r>
      <w:r w:rsidR="008A3D7A" w:rsidRPr="00C00F2D">
        <w:rPr>
          <w:rFonts w:ascii="Times New Roman" w:hAnsi="Times New Roman"/>
          <w:sz w:val="24"/>
          <w:szCs w:val="24"/>
        </w:rPr>
        <w:t>в постановке ребенка на учет (далее – мотиви</w:t>
      </w:r>
      <w:r w:rsidR="0007204E" w:rsidRPr="00C00F2D">
        <w:rPr>
          <w:rFonts w:ascii="Times New Roman" w:hAnsi="Times New Roman"/>
          <w:sz w:val="24"/>
          <w:szCs w:val="24"/>
        </w:rPr>
        <w:t>рованный отказ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07204E" w:rsidRPr="00C00F2D">
        <w:rPr>
          <w:rFonts w:ascii="Times New Roman" w:hAnsi="Times New Roman"/>
          <w:sz w:val="24"/>
          <w:szCs w:val="24"/>
        </w:rPr>
        <w:t>в постановке ребенка на учет) (приложение № 8</w:t>
      </w:r>
      <w:r w:rsidR="008A3D7A" w:rsidRPr="00C00F2D">
        <w:rPr>
          <w:rFonts w:ascii="Times New Roman" w:hAnsi="Times New Roman"/>
          <w:sz w:val="24"/>
          <w:szCs w:val="24"/>
        </w:rPr>
        <w:t>)</w:t>
      </w:r>
      <w:r w:rsidR="0038563F" w:rsidRPr="00C00F2D">
        <w:rPr>
          <w:rFonts w:ascii="Times New Roman" w:hAnsi="Times New Roman"/>
          <w:sz w:val="24"/>
          <w:szCs w:val="24"/>
        </w:rPr>
        <w:t>, который регистрирует в соответствующем журнале (приложение №9)</w:t>
      </w:r>
      <w:r w:rsidR="000B7709" w:rsidRPr="00C00F2D">
        <w:rPr>
          <w:rFonts w:ascii="Times New Roman" w:hAnsi="Times New Roman"/>
          <w:sz w:val="24"/>
          <w:szCs w:val="24"/>
        </w:rPr>
        <w:t xml:space="preserve">. </w:t>
      </w:r>
      <w:r w:rsidR="00D22F57" w:rsidRPr="00C00F2D">
        <w:rPr>
          <w:rFonts w:ascii="Times New Roman" w:hAnsi="Times New Roman"/>
          <w:sz w:val="24"/>
          <w:szCs w:val="24"/>
        </w:rPr>
        <w:t xml:space="preserve">Допускается ведение журнала регистрации в электронном виде. Журнал с периодичностью </w:t>
      </w:r>
      <w:r w:rsidR="00AE15B2" w:rsidRPr="00C00F2D">
        <w:rPr>
          <w:rFonts w:ascii="Times New Roman" w:hAnsi="Times New Roman"/>
          <w:sz w:val="24"/>
          <w:szCs w:val="24"/>
        </w:rPr>
        <w:t>один раз в месяц</w:t>
      </w:r>
      <w:r w:rsidR="00D22F57" w:rsidRPr="00C00F2D">
        <w:rPr>
          <w:rFonts w:ascii="Times New Roman" w:hAnsi="Times New Roman"/>
          <w:sz w:val="24"/>
          <w:szCs w:val="24"/>
        </w:rPr>
        <w:t xml:space="preserve"> распечатывается средствами системы и заверяется уполномочен</w:t>
      </w:r>
      <w:r w:rsidRPr="00C00F2D">
        <w:rPr>
          <w:rFonts w:ascii="Times New Roman" w:hAnsi="Times New Roman"/>
          <w:sz w:val="24"/>
          <w:szCs w:val="24"/>
        </w:rPr>
        <w:t>ным лицом;</w:t>
      </w:r>
    </w:p>
    <w:p w:rsidR="002864AE" w:rsidRPr="00C00F2D" w:rsidRDefault="00070A8B" w:rsidP="00102CEF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</w:t>
      </w:r>
      <w:r w:rsidR="00C646F4" w:rsidRPr="00C00F2D">
        <w:rPr>
          <w:rFonts w:ascii="Times New Roman" w:hAnsi="Times New Roman"/>
          <w:sz w:val="24"/>
          <w:szCs w:val="24"/>
        </w:rPr>
        <w:t xml:space="preserve">при личном обращении заявителя в </w:t>
      </w:r>
      <w:r w:rsidR="002864AE" w:rsidRPr="00C00F2D">
        <w:rPr>
          <w:rFonts w:ascii="Times New Roman" w:hAnsi="Times New Roman"/>
          <w:sz w:val="24"/>
          <w:szCs w:val="24"/>
        </w:rPr>
        <w:t>М</w:t>
      </w:r>
      <w:r w:rsidR="00757229" w:rsidRPr="00C00F2D">
        <w:rPr>
          <w:rFonts w:ascii="Times New Roman" w:hAnsi="Times New Roman"/>
          <w:sz w:val="24"/>
          <w:szCs w:val="24"/>
        </w:rPr>
        <w:t>ОУО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553218" w:rsidRPr="00C00F2D">
        <w:rPr>
          <w:rFonts w:ascii="Times New Roman" w:hAnsi="Times New Roman"/>
          <w:sz w:val="24"/>
          <w:szCs w:val="24"/>
        </w:rPr>
        <w:t xml:space="preserve">или по желанию заявителя (получить уведомление </w:t>
      </w:r>
      <w:r w:rsidR="0007204E" w:rsidRPr="00C00F2D">
        <w:rPr>
          <w:rFonts w:ascii="Times New Roman" w:hAnsi="Times New Roman"/>
          <w:sz w:val="24"/>
          <w:szCs w:val="24"/>
        </w:rPr>
        <w:t xml:space="preserve">о постановке ребенка на учет </w:t>
      </w:r>
      <w:r w:rsidR="00553218" w:rsidRPr="00C00F2D">
        <w:rPr>
          <w:rFonts w:ascii="Times New Roman" w:hAnsi="Times New Roman"/>
          <w:sz w:val="24"/>
          <w:szCs w:val="24"/>
        </w:rPr>
        <w:t xml:space="preserve">в МОУО) </w:t>
      </w:r>
      <w:r w:rsidR="008A3D7A" w:rsidRPr="00C00F2D">
        <w:rPr>
          <w:rFonts w:ascii="Times New Roman" w:hAnsi="Times New Roman"/>
          <w:sz w:val="24"/>
          <w:szCs w:val="24"/>
        </w:rPr>
        <w:t>в</w:t>
      </w:r>
      <w:r w:rsidR="00C646F4" w:rsidRPr="00C00F2D">
        <w:rPr>
          <w:rFonts w:ascii="Times New Roman" w:hAnsi="Times New Roman"/>
          <w:sz w:val="24"/>
          <w:szCs w:val="24"/>
        </w:rPr>
        <w:t>ручает заявителю мотивированный отказ</w:t>
      </w:r>
      <w:r w:rsidR="0007204E" w:rsidRPr="00C00F2D">
        <w:rPr>
          <w:rFonts w:ascii="Times New Roman" w:hAnsi="Times New Roman"/>
          <w:sz w:val="24"/>
          <w:szCs w:val="24"/>
        </w:rPr>
        <w:t xml:space="preserve"> в постановке ребенка на учет</w:t>
      </w:r>
      <w:r w:rsidR="00483D39" w:rsidRPr="00C00F2D">
        <w:rPr>
          <w:rFonts w:ascii="Times New Roman" w:hAnsi="Times New Roman"/>
          <w:sz w:val="24"/>
          <w:szCs w:val="24"/>
        </w:rPr>
        <w:t>;</w:t>
      </w:r>
    </w:p>
    <w:p w:rsidR="00990923" w:rsidRPr="00C00F2D" w:rsidRDefault="00070A8B" w:rsidP="00102CEF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</w:t>
      </w:r>
      <w:r w:rsidR="00C646F4" w:rsidRPr="00C00F2D">
        <w:rPr>
          <w:rFonts w:ascii="Times New Roman" w:hAnsi="Times New Roman"/>
          <w:sz w:val="24"/>
          <w:szCs w:val="24"/>
        </w:rPr>
        <w:t>при личном обращении заявителя в организацию, участвующую в предоставлении муниципальной услуги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553218" w:rsidRPr="00C00F2D">
        <w:rPr>
          <w:rFonts w:ascii="Times New Roman" w:hAnsi="Times New Roman"/>
          <w:sz w:val="24"/>
          <w:szCs w:val="24"/>
        </w:rPr>
        <w:t xml:space="preserve">(в том числе МФЦ), или по желанию заявителя (получить уведомление </w:t>
      </w:r>
      <w:r w:rsidR="00F273BC" w:rsidRPr="00C00F2D">
        <w:rPr>
          <w:rFonts w:ascii="Times New Roman" w:hAnsi="Times New Roman"/>
          <w:sz w:val="24"/>
          <w:szCs w:val="24"/>
        </w:rPr>
        <w:t xml:space="preserve">о постановке ребенка на учет </w:t>
      </w:r>
      <w:r w:rsidR="00553218" w:rsidRPr="00C00F2D">
        <w:rPr>
          <w:rFonts w:ascii="Times New Roman" w:hAnsi="Times New Roman"/>
          <w:sz w:val="24"/>
          <w:szCs w:val="24"/>
        </w:rPr>
        <w:t xml:space="preserve">в организации, </w:t>
      </w:r>
      <w:r w:rsidR="005F5323" w:rsidRPr="00C00F2D">
        <w:rPr>
          <w:rFonts w:ascii="Times New Roman" w:hAnsi="Times New Roman"/>
          <w:sz w:val="24"/>
          <w:szCs w:val="24"/>
        </w:rPr>
        <w:t>участвующей</w:t>
      </w:r>
      <w:r w:rsidR="00553218" w:rsidRPr="00C00F2D">
        <w:rPr>
          <w:rFonts w:ascii="Times New Roman" w:hAnsi="Times New Roman"/>
          <w:sz w:val="24"/>
          <w:szCs w:val="24"/>
        </w:rPr>
        <w:t xml:space="preserve"> в предоставлении муниципальной услуги)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483D39" w:rsidRPr="00C00F2D">
        <w:rPr>
          <w:rFonts w:ascii="Times New Roman" w:hAnsi="Times New Roman"/>
          <w:sz w:val="24"/>
          <w:szCs w:val="24"/>
        </w:rPr>
        <w:t>п</w:t>
      </w:r>
      <w:r w:rsidR="00C646F4" w:rsidRPr="00C00F2D">
        <w:rPr>
          <w:rFonts w:ascii="Times New Roman" w:hAnsi="Times New Roman"/>
          <w:sz w:val="24"/>
          <w:szCs w:val="24"/>
        </w:rPr>
        <w:t xml:space="preserve">ередает </w:t>
      </w:r>
      <w:r w:rsidR="00483D39" w:rsidRPr="00C00F2D">
        <w:rPr>
          <w:rFonts w:ascii="Times New Roman" w:hAnsi="Times New Roman"/>
          <w:sz w:val="24"/>
          <w:szCs w:val="24"/>
        </w:rPr>
        <w:t xml:space="preserve">мотивированный отказ </w:t>
      </w:r>
      <w:r w:rsidR="00C646F4" w:rsidRPr="00C00F2D">
        <w:rPr>
          <w:rFonts w:ascii="Times New Roman" w:hAnsi="Times New Roman"/>
          <w:sz w:val="24"/>
          <w:szCs w:val="24"/>
        </w:rPr>
        <w:t>специалисту</w:t>
      </w:r>
      <w:r w:rsidR="00990923" w:rsidRPr="00C00F2D">
        <w:rPr>
          <w:rFonts w:ascii="Times New Roman" w:hAnsi="Times New Roman"/>
          <w:sz w:val="24"/>
          <w:szCs w:val="24"/>
        </w:rPr>
        <w:t>;</w:t>
      </w:r>
    </w:p>
    <w:p w:rsidR="00C646F4" w:rsidRPr="00C00F2D" w:rsidRDefault="00990923">
      <w:pPr>
        <w:spacing w:after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C646F4" w:rsidRPr="00C00F2D">
        <w:rPr>
          <w:rStyle w:val="2"/>
          <w:sz w:val="24"/>
          <w:szCs w:val="24"/>
        </w:rPr>
        <w:t xml:space="preserve">при обращении через Портал </w:t>
      </w:r>
      <w:r w:rsidR="00757229" w:rsidRPr="00C00F2D">
        <w:rPr>
          <w:rStyle w:val="2"/>
          <w:sz w:val="24"/>
          <w:szCs w:val="24"/>
        </w:rPr>
        <w:t xml:space="preserve">(Региональный портал) </w:t>
      </w:r>
      <w:r w:rsidR="00962FB9" w:rsidRPr="00C00F2D">
        <w:rPr>
          <w:rFonts w:ascii="Times New Roman" w:hAnsi="Times New Roman"/>
          <w:sz w:val="24"/>
          <w:szCs w:val="24"/>
        </w:rPr>
        <w:t xml:space="preserve">или по желанию заявителя </w:t>
      </w:r>
      <w:r w:rsidR="00DC11D4" w:rsidRPr="00C00F2D">
        <w:rPr>
          <w:rFonts w:ascii="Times New Roman" w:hAnsi="Times New Roman"/>
          <w:sz w:val="24"/>
          <w:szCs w:val="24"/>
        </w:rPr>
        <w:t xml:space="preserve">направляет </w:t>
      </w:r>
      <w:r w:rsidR="00641ADC" w:rsidRPr="00C00F2D">
        <w:rPr>
          <w:rFonts w:ascii="Times New Roman" w:hAnsi="Times New Roman"/>
          <w:sz w:val="24"/>
          <w:szCs w:val="24"/>
        </w:rPr>
        <w:t xml:space="preserve">мотивированный отказ </w:t>
      </w:r>
      <w:r w:rsidR="00F273BC" w:rsidRPr="00C00F2D">
        <w:rPr>
          <w:rFonts w:ascii="Times New Roman" w:hAnsi="Times New Roman"/>
          <w:sz w:val="24"/>
          <w:szCs w:val="24"/>
        </w:rPr>
        <w:t>в постановке ребенка на учет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/>
          <w:sz w:val="24"/>
          <w:szCs w:val="24"/>
        </w:rPr>
        <w:t>заявител</w:t>
      </w:r>
      <w:r w:rsidR="00DC11D4" w:rsidRPr="00C00F2D">
        <w:rPr>
          <w:rFonts w:ascii="Times New Roman" w:hAnsi="Times New Roman"/>
          <w:sz w:val="24"/>
          <w:szCs w:val="24"/>
        </w:rPr>
        <w:t>ю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/>
          <w:sz w:val="24"/>
          <w:szCs w:val="24"/>
        </w:rPr>
        <w:t>в личн</w:t>
      </w:r>
      <w:r w:rsidR="00DC11D4" w:rsidRPr="00C00F2D">
        <w:rPr>
          <w:rFonts w:ascii="Times New Roman" w:hAnsi="Times New Roman"/>
          <w:sz w:val="24"/>
          <w:szCs w:val="24"/>
        </w:rPr>
        <w:t>ый</w:t>
      </w:r>
      <w:r w:rsidR="00C646F4" w:rsidRPr="00C00F2D">
        <w:rPr>
          <w:rFonts w:ascii="Times New Roman" w:hAnsi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/>
          <w:sz w:val="24"/>
          <w:szCs w:val="24"/>
        </w:rPr>
        <w:lastRenderedPageBreak/>
        <w:t>кабинет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DC11D4" w:rsidRPr="00C00F2D">
        <w:rPr>
          <w:rFonts w:ascii="Times New Roman" w:hAnsi="Times New Roman"/>
          <w:sz w:val="24"/>
          <w:szCs w:val="24"/>
        </w:rPr>
        <w:t>путем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/>
          <w:sz w:val="24"/>
          <w:szCs w:val="24"/>
        </w:rPr>
        <w:t>смен</w:t>
      </w:r>
      <w:r w:rsidR="00DC11D4" w:rsidRPr="00C00F2D">
        <w:rPr>
          <w:rFonts w:ascii="Times New Roman" w:hAnsi="Times New Roman"/>
          <w:sz w:val="24"/>
          <w:szCs w:val="24"/>
        </w:rPr>
        <w:t>ы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8A3D7A" w:rsidRPr="00C00F2D">
        <w:rPr>
          <w:rFonts w:ascii="Times New Roman" w:hAnsi="Times New Roman"/>
          <w:sz w:val="24"/>
          <w:szCs w:val="24"/>
        </w:rPr>
        <w:t>статус</w:t>
      </w:r>
      <w:r w:rsidR="00521E5D" w:rsidRPr="00C00F2D">
        <w:rPr>
          <w:rFonts w:ascii="Times New Roman" w:hAnsi="Times New Roman"/>
          <w:sz w:val="24"/>
          <w:szCs w:val="24"/>
        </w:rPr>
        <w:t>а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F273BC" w:rsidRPr="00C00F2D">
        <w:rPr>
          <w:rFonts w:ascii="Times New Roman" w:hAnsi="Times New Roman"/>
          <w:sz w:val="24"/>
          <w:szCs w:val="24"/>
        </w:rPr>
        <w:t>его заявления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F273BC" w:rsidRPr="00C00F2D">
        <w:rPr>
          <w:rFonts w:ascii="Times New Roman" w:hAnsi="Times New Roman"/>
          <w:sz w:val="24"/>
          <w:szCs w:val="24"/>
        </w:rPr>
        <w:t xml:space="preserve">о постановке на учет </w:t>
      </w:r>
      <w:r w:rsidR="008A3D7A" w:rsidRPr="00C00F2D">
        <w:rPr>
          <w:rFonts w:ascii="Times New Roman" w:hAnsi="Times New Roman"/>
          <w:sz w:val="24"/>
          <w:szCs w:val="24"/>
        </w:rPr>
        <w:t xml:space="preserve">«заявление в работе» </w:t>
      </w:r>
      <w:r w:rsidR="00C646F4" w:rsidRPr="00C00F2D">
        <w:rPr>
          <w:rFonts w:ascii="Times New Roman" w:hAnsi="Times New Roman"/>
          <w:sz w:val="24"/>
          <w:szCs w:val="24"/>
        </w:rPr>
        <w:t xml:space="preserve">на статус «отказано» и </w:t>
      </w:r>
      <w:r w:rsidR="00DC11D4" w:rsidRPr="00C00F2D">
        <w:rPr>
          <w:rFonts w:ascii="Times New Roman" w:hAnsi="Times New Roman"/>
          <w:sz w:val="24"/>
          <w:szCs w:val="24"/>
        </w:rPr>
        <w:t xml:space="preserve">добавляет </w:t>
      </w:r>
      <w:r w:rsidR="00C646F4" w:rsidRPr="00C00F2D">
        <w:rPr>
          <w:rFonts w:ascii="Times New Roman" w:hAnsi="Times New Roman"/>
          <w:sz w:val="24"/>
          <w:szCs w:val="24"/>
        </w:rPr>
        <w:t>комментарии о причинах отказа</w:t>
      </w:r>
      <w:r w:rsidR="00C646F4" w:rsidRPr="00C00F2D">
        <w:rPr>
          <w:rStyle w:val="2"/>
          <w:sz w:val="24"/>
          <w:szCs w:val="24"/>
        </w:rPr>
        <w:t>.</w:t>
      </w:r>
    </w:p>
    <w:p w:rsidR="00990923" w:rsidRPr="00C00F2D" w:rsidRDefault="00990923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 xml:space="preserve">Электронные документы, являющиеся результатом предоставления административной процедуры, готовятся в формате </w:t>
      </w:r>
      <w:proofErr w:type="spellStart"/>
      <w:r w:rsidRPr="00C00F2D">
        <w:rPr>
          <w:sz w:val="24"/>
          <w:szCs w:val="24"/>
        </w:rPr>
        <w:t>pdf</w:t>
      </w:r>
      <w:proofErr w:type="spellEnd"/>
      <w:r w:rsidRPr="00C00F2D">
        <w:rPr>
          <w:sz w:val="24"/>
          <w:szCs w:val="24"/>
        </w:rPr>
        <w:t xml:space="preserve">, подписываются открепленной усиленной квалифицированной электронной подписью уполномоченного должностного лица (файл формата SIG). Указанные документы в формате электронного архива </w:t>
      </w:r>
      <w:proofErr w:type="spellStart"/>
      <w:r w:rsidRPr="00C00F2D">
        <w:rPr>
          <w:sz w:val="24"/>
          <w:szCs w:val="24"/>
        </w:rPr>
        <w:t>zip</w:t>
      </w:r>
      <w:proofErr w:type="spellEnd"/>
      <w:r w:rsidRPr="00C00F2D">
        <w:rPr>
          <w:sz w:val="24"/>
          <w:szCs w:val="24"/>
        </w:rPr>
        <w:t xml:space="preserve"> направляются в личный кабинет заявителя.</w:t>
      </w:r>
    </w:p>
    <w:p w:rsidR="00990923" w:rsidRPr="00C00F2D" w:rsidRDefault="009909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71.2.1. Специалист:</w:t>
      </w:r>
    </w:p>
    <w:p w:rsidR="00990923" w:rsidRPr="00C00F2D" w:rsidRDefault="009909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выдает мотивированный отказ в постановке на учет заявителю в сроки, указанные в расписке в получении документов на постановку ребенка на учет </w:t>
      </w:r>
      <w:r w:rsidRPr="00C00F2D">
        <w:rPr>
          <w:rStyle w:val="2"/>
          <w:sz w:val="24"/>
          <w:szCs w:val="24"/>
        </w:rPr>
        <w:t>для зачисления в ДОО;</w:t>
      </w:r>
    </w:p>
    <w:p w:rsidR="00990923" w:rsidRPr="00C00F2D" w:rsidRDefault="009909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в случае неявки заявителя в указанный срок извещает его о необходимости получения мотивированного отказа в постановке на учет (с записью даты и времени телефонного звонка) или посредством </w:t>
      </w:r>
      <w:proofErr w:type="spellStart"/>
      <w:r w:rsidRPr="00C00F2D">
        <w:rPr>
          <w:rFonts w:ascii="Times New Roman" w:hAnsi="Times New Roman"/>
          <w:sz w:val="24"/>
          <w:szCs w:val="24"/>
        </w:rPr>
        <w:t>sms</w:t>
      </w:r>
      <w:proofErr w:type="spellEnd"/>
      <w:r w:rsidRPr="00C00F2D">
        <w:rPr>
          <w:rFonts w:ascii="Times New Roman" w:hAnsi="Times New Roman"/>
          <w:sz w:val="24"/>
          <w:szCs w:val="24"/>
        </w:rPr>
        <w:t>-сообщения о возможности получения документов по месту, указанному в заявлении о постановке на учет с сообщением адреса и графика работы</w:t>
      </w:r>
      <w:r w:rsidR="00521E5D" w:rsidRPr="00C00F2D">
        <w:rPr>
          <w:rFonts w:ascii="Times New Roman" w:hAnsi="Times New Roman"/>
          <w:sz w:val="24"/>
          <w:szCs w:val="24"/>
        </w:rPr>
        <w:t>.</w:t>
      </w:r>
    </w:p>
    <w:p w:rsidR="00990923" w:rsidRPr="00C00F2D" w:rsidRDefault="00990923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Fonts w:cs="Times New Roman"/>
          <w:sz w:val="24"/>
          <w:szCs w:val="24"/>
        </w:rPr>
        <w:t>Своевременно</w:t>
      </w:r>
      <w:r w:rsidR="005B213B" w:rsidRPr="00C00F2D">
        <w:rPr>
          <w:rFonts w:cs="Times New Roman"/>
          <w:sz w:val="24"/>
          <w:szCs w:val="24"/>
        </w:rPr>
        <w:t xml:space="preserve"> </w:t>
      </w:r>
      <w:r w:rsidRPr="00C00F2D">
        <w:rPr>
          <w:rFonts w:cs="Times New Roman"/>
          <w:sz w:val="24"/>
          <w:szCs w:val="24"/>
        </w:rPr>
        <w:t>невостребованные заявителями</w:t>
      </w:r>
      <w:r w:rsidR="005B213B" w:rsidRPr="00C00F2D">
        <w:rPr>
          <w:rFonts w:cs="Times New Roman"/>
          <w:sz w:val="24"/>
          <w:szCs w:val="24"/>
        </w:rPr>
        <w:t xml:space="preserve"> </w:t>
      </w:r>
      <w:r w:rsidRPr="00C00F2D">
        <w:rPr>
          <w:rFonts w:cs="Times New Roman"/>
          <w:sz w:val="24"/>
          <w:szCs w:val="24"/>
        </w:rPr>
        <w:t xml:space="preserve">мотивированные отказы о постановке на учет для зачисления в ДОО хранятся в течение 1 месяца в </w:t>
      </w:r>
      <w:r w:rsidRPr="00C00F2D">
        <w:rPr>
          <w:sz w:val="24"/>
          <w:szCs w:val="24"/>
        </w:rPr>
        <w:t>организации, участвующей в предоставлении муниципальной услуги,</w:t>
      </w:r>
      <w:r w:rsidRPr="00C00F2D">
        <w:rPr>
          <w:rFonts w:cs="Times New Roman"/>
          <w:sz w:val="24"/>
          <w:szCs w:val="24"/>
        </w:rPr>
        <w:t xml:space="preserve"> далее передаются в МОУО для получения заявителем в МОУО или его хранения вместе с заявлением о постановке на учет</w:t>
      </w:r>
      <w:r w:rsidR="00521E5D" w:rsidRPr="00C00F2D">
        <w:rPr>
          <w:rFonts w:cs="Times New Roman"/>
          <w:sz w:val="24"/>
          <w:szCs w:val="24"/>
        </w:rPr>
        <w:t>.</w:t>
      </w:r>
    </w:p>
    <w:p w:rsidR="00990923" w:rsidRPr="00C00F2D" w:rsidRDefault="009909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71.</w:t>
      </w:r>
      <w:r w:rsidR="0074639B" w:rsidRPr="00C00F2D">
        <w:rPr>
          <w:rFonts w:ascii="Times New Roman" w:hAnsi="Times New Roman"/>
          <w:sz w:val="24"/>
          <w:szCs w:val="24"/>
        </w:rPr>
        <w:t>2</w:t>
      </w:r>
      <w:r w:rsidRPr="00C00F2D">
        <w:rPr>
          <w:rFonts w:ascii="Times New Roman" w:hAnsi="Times New Roman"/>
          <w:sz w:val="24"/>
          <w:szCs w:val="24"/>
        </w:rPr>
        <w:t>.</w:t>
      </w:r>
      <w:r w:rsidR="00483D39" w:rsidRPr="00C00F2D">
        <w:rPr>
          <w:rFonts w:ascii="Times New Roman" w:hAnsi="Times New Roman"/>
          <w:sz w:val="24"/>
          <w:szCs w:val="24"/>
        </w:rPr>
        <w:t>2</w:t>
      </w:r>
      <w:r w:rsidRPr="00C00F2D">
        <w:rPr>
          <w:rFonts w:ascii="Times New Roman" w:hAnsi="Times New Roman"/>
          <w:sz w:val="24"/>
          <w:szCs w:val="24"/>
        </w:rPr>
        <w:t xml:space="preserve">. Результат выполнения административной процедуры </w:t>
      </w:r>
      <w:r w:rsidR="007329C1" w:rsidRPr="00C00F2D">
        <w:rPr>
          <w:rFonts w:ascii="Times New Roman" w:hAnsi="Times New Roman"/>
          <w:sz w:val="24"/>
          <w:szCs w:val="24"/>
        </w:rPr>
        <w:t xml:space="preserve">– </w:t>
      </w:r>
      <w:r w:rsidRPr="00C00F2D">
        <w:rPr>
          <w:rFonts w:ascii="Times New Roman" w:hAnsi="Times New Roman"/>
          <w:sz w:val="24"/>
          <w:szCs w:val="24"/>
        </w:rPr>
        <w:t>выдача заявителю мотивированного отказа в постановке ребенка на учет.</w:t>
      </w:r>
    </w:p>
    <w:p w:rsidR="006836A5" w:rsidRPr="00C00F2D" w:rsidRDefault="00C646F4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7</w:t>
      </w:r>
      <w:r w:rsidR="00F273BC" w:rsidRPr="00C00F2D">
        <w:rPr>
          <w:rFonts w:ascii="Times New Roman" w:hAnsi="Times New Roman"/>
          <w:sz w:val="24"/>
          <w:szCs w:val="24"/>
        </w:rPr>
        <w:t>2</w:t>
      </w:r>
      <w:r w:rsidRPr="00C00F2D">
        <w:rPr>
          <w:rFonts w:ascii="Times New Roman" w:hAnsi="Times New Roman"/>
          <w:sz w:val="24"/>
          <w:szCs w:val="24"/>
        </w:rPr>
        <w:t xml:space="preserve">. </w:t>
      </w:r>
      <w:r w:rsidR="006836A5" w:rsidRPr="00C00F2D">
        <w:rPr>
          <w:rFonts w:ascii="Times New Roman" w:hAnsi="Times New Roman"/>
          <w:sz w:val="24"/>
          <w:szCs w:val="24"/>
        </w:rPr>
        <w:t>Время выполнения административной процедур</w:t>
      </w:r>
      <w:proofErr w:type="gramStart"/>
      <w:r w:rsidR="006836A5" w:rsidRPr="00C00F2D">
        <w:rPr>
          <w:rFonts w:ascii="Times New Roman" w:hAnsi="Times New Roman"/>
          <w:sz w:val="24"/>
          <w:szCs w:val="24"/>
        </w:rPr>
        <w:t>ы</w:t>
      </w:r>
      <w:r w:rsidR="007329C1" w:rsidRPr="00C00F2D">
        <w:rPr>
          <w:rFonts w:ascii="Times New Roman" w:hAnsi="Times New Roman"/>
          <w:sz w:val="24"/>
          <w:szCs w:val="24"/>
        </w:rPr>
        <w:t>–</w:t>
      </w:r>
      <w:proofErr w:type="gramEnd"/>
      <w:r w:rsidR="007329C1" w:rsidRPr="00C00F2D">
        <w:rPr>
          <w:rFonts w:ascii="Times New Roman" w:hAnsi="Times New Roman"/>
          <w:sz w:val="24"/>
          <w:szCs w:val="24"/>
        </w:rPr>
        <w:t xml:space="preserve"> </w:t>
      </w:r>
      <w:r w:rsidR="006836A5" w:rsidRPr="00C00F2D">
        <w:rPr>
          <w:rFonts w:ascii="Times New Roman" w:hAnsi="Times New Roman"/>
          <w:sz w:val="24"/>
          <w:szCs w:val="24"/>
        </w:rPr>
        <w:t xml:space="preserve">не позднее 12 рабочих дней с даты поступления заявления о постановке на учет. </w:t>
      </w:r>
    </w:p>
    <w:p w:rsidR="00C646F4" w:rsidRPr="00C00F2D" w:rsidRDefault="006836A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73. </w:t>
      </w:r>
      <w:r w:rsidR="00C646F4" w:rsidRPr="00C00F2D">
        <w:rPr>
          <w:rFonts w:ascii="Times New Roman" w:hAnsi="Times New Roman"/>
          <w:sz w:val="24"/>
          <w:szCs w:val="24"/>
        </w:rPr>
        <w:t>Заявление</w:t>
      </w:r>
      <w:r w:rsidR="008A3D7A" w:rsidRPr="00C00F2D">
        <w:rPr>
          <w:rFonts w:ascii="Times New Roman" w:hAnsi="Times New Roman"/>
          <w:sz w:val="24"/>
          <w:szCs w:val="24"/>
        </w:rPr>
        <w:t xml:space="preserve"> о постановке на учет</w:t>
      </w:r>
      <w:r w:rsidR="00C646F4" w:rsidRPr="00C00F2D">
        <w:rPr>
          <w:rFonts w:ascii="Times New Roman" w:hAnsi="Times New Roman"/>
          <w:sz w:val="24"/>
          <w:szCs w:val="24"/>
        </w:rPr>
        <w:t xml:space="preserve">, подписанное заявителем, и документы, поступившие в ходе личного приема, хранятся в </w:t>
      </w:r>
      <w:r w:rsidR="00CF3C29" w:rsidRPr="00C00F2D">
        <w:rPr>
          <w:rFonts w:ascii="Times New Roman" w:hAnsi="Times New Roman"/>
          <w:sz w:val="24"/>
          <w:szCs w:val="24"/>
        </w:rPr>
        <w:t>М</w:t>
      </w:r>
      <w:r w:rsidR="00DC11D4" w:rsidRPr="00C00F2D">
        <w:rPr>
          <w:rFonts w:ascii="Times New Roman" w:hAnsi="Times New Roman"/>
          <w:sz w:val="24"/>
          <w:szCs w:val="24"/>
        </w:rPr>
        <w:t>ОУО</w:t>
      </w:r>
      <w:r w:rsidR="00F273BC" w:rsidRPr="00C00F2D">
        <w:rPr>
          <w:rFonts w:ascii="Times New Roman" w:hAnsi="Times New Roman"/>
          <w:sz w:val="24"/>
          <w:szCs w:val="24"/>
        </w:rPr>
        <w:t xml:space="preserve"> до </w:t>
      </w:r>
      <w:r w:rsidR="004C177A" w:rsidRPr="00C00F2D">
        <w:rPr>
          <w:rFonts w:ascii="Times New Roman" w:hAnsi="Times New Roman"/>
          <w:sz w:val="24"/>
          <w:szCs w:val="24"/>
        </w:rPr>
        <w:t>момента издание распорядительного акта о зачислении ребенка в ДОО</w:t>
      </w:r>
      <w:r w:rsidR="00C646F4" w:rsidRPr="00C00F2D">
        <w:rPr>
          <w:rFonts w:ascii="Times New Roman" w:hAnsi="Times New Roman"/>
          <w:sz w:val="24"/>
          <w:szCs w:val="24"/>
        </w:rPr>
        <w:t>.</w:t>
      </w:r>
    </w:p>
    <w:p w:rsidR="00676C92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Заявление</w:t>
      </w:r>
      <w:r w:rsidR="008A3D7A" w:rsidRPr="00C00F2D">
        <w:rPr>
          <w:rFonts w:ascii="Times New Roman" w:hAnsi="Times New Roman"/>
          <w:sz w:val="24"/>
          <w:szCs w:val="24"/>
        </w:rPr>
        <w:t xml:space="preserve"> о постановке на учет</w:t>
      </w:r>
      <w:r w:rsidRPr="00C00F2D">
        <w:rPr>
          <w:rFonts w:ascii="Times New Roman" w:hAnsi="Times New Roman"/>
          <w:sz w:val="24"/>
          <w:szCs w:val="24"/>
        </w:rPr>
        <w:t>, поступившее в электронном виде, в том числе через Портал</w:t>
      </w:r>
      <w:r w:rsidR="00DC11D4" w:rsidRPr="00C00F2D">
        <w:rPr>
          <w:rFonts w:ascii="Times New Roman" w:hAnsi="Times New Roman"/>
          <w:sz w:val="24"/>
          <w:szCs w:val="24"/>
        </w:rPr>
        <w:t xml:space="preserve"> (Региональный портал)</w:t>
      </w:r>
      <w:r w:rsidRPr="00C00F2D">
        <w:rPr>
          <w:rFonts w:ascii="Times New Roman" w:hAnsi="Times New Roman"/>
          <w:sz w:val="24"/>
          <w:szCs w:val="24"/>
        </w:rPr>
        <w:t xml:space="preserve">, и </w:t>
      </w:r>
      <w:r w:rsidR="00DC11D4" w:rsidRPr="00C00F2D">
        <w:rPr>
          <w:rFonts w:ascii="Times New Roman" w:hAnsi="Times New Roman"/>
          <w:sz w:val="24"/>
          <w:szCs w:val="24"/>
        </w:rPr>
        <w:t xml:space="preserve">сопутствующие </w:t>
      </w:r>
      <w:r w:rsidRPr="00C00F2D">
        <w:rPr>
          <w:rFonts w:ascii="Times New Roman" w:hAnsi="Times New Roman"/>
          <w:sz w:val="24"/>
          <w:szCs w:val="24"/>
        </w:rPr>
        <w:t xml:space="preserve">документы должны быть распечатаны и подшиты для хранения в </w:t>
      </w:r>
      <w:r w:rsidR="00CF3C29" w:rsidRPr="00C00F2D">
        <w:rPr>
          <w:rFonts w:ascii="Times New Roman" w:hAnsi="Times New Roman"/>
          <w:sz w:val="24"/>
          <w:szCs w:val="24"/>
        </w:rPr>
        <w:t>М</w:t>
      </w:r>
      <w:r w:rsidR="00DC11D4" w:rsidRPr="00C00F2D">
        <w:rPr>
          <w:rFonts w:ascii="Times New Roman" w:hAnsi="Times New Roman"/>
          <w:sz w:val="24"/>
          <w:szCs w:val="24"/>
        </w:rPr>
        <w:t>ОУО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4C177A" w:rsidRPr="00C00F2D">
        <w:rPr>
          <w:rFonts w:ascii="Times New Roman" w:hAnsi="Times New Roman"/>
          <w:sz w:val="24"/>
          <w:szCs w:val="24"/>
        </w:rPr>
        <w:t>до момента издание распорядительного акта о зачислении ребенка в ДОО</w:t>
      </w:r>
      <w:r w:rsidR="00676C92" w:rsidRPr="00C00F2D">
        <w:rPr>
          <w:rFonts w:ascii="Times New Roman" w:hAnsi="Times New Roman"/>
          <w:sz w:val="24"/>
          <w:szCs w:val="24"/>
        </w:rPr>
        <w:t>.</w:t>
      </w:r>
    </w:p>
    <w:p w:rsidR="0080766B" w:rsidRPr="00C00F2D" w:rsidRDefault="008076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74.В случае отсутствия свободных мест в ДОО и достижени</w:t>
      </w:r>
      <w:r w:rsidR="00521E5D" w:rsidRPr="00C00F2D">
        <w:rPr>
          <w:rFonts w:ascii="Times New Roman" w:hAnsi="Times New Roman"/>
          <w:sz w:val="24"/>
          <w:szCs w:val="24"/>
        </w:rPr>
        <w:t>я</w:t>
      </w:r>
      <w:r w:rsidRPr="00C00F2D">
        <w:rPr>
          <w:rFonts w:ascii="Times New Roman" w:hAnsi="Times New Roman"/>
          <w:sz w:val="24"/>
          <w:szCs w:val="24"/>
        </w:rPr>
        <w:t xml:space="preserve"> ребенком возраста 8 лет </w:t>
      </w:r>
      <w:r w:rsidR="006D3194" w:rsidRPr="00C00F2D">
        <w:rPr>
          <w:rStyle w:val="2"/>
          <w:sz w:val="24"/>
          <w:szCs w:val="24"/>
        </w:rPr>
        <w:t>заявлени</w:t>
      </w:r>
      <w:r w:rsidR="00521E5D" w:rsidRPr="00C00F2D">
        <w:rPr>
          <w:rStyle w:val="2"/>
          <w:sz w:val="24"/>
          <w:szCs w:val="24"/>
        </w:rPr>
        <w:t>е</w:t>
      </w:r>
      <w:r w:rsidR="005B213B" w:rsidRPr="00C00F2D">
        <w:rPr>
          <w:rStyle w:val="2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 xml:space="preserve">аннулируется по основанию </w:t>
      </w:r>
      <w:r w:rsidR="007329C1" w:rsidRPr="00C00F2D">
        <w:rPr>
          <w:rStyle w:val="2"/>
          <w:sz w:val="24"/>
          <w:szCs w:val="24"/>
        </w:rPr>
        <w:t>–</w:t>
      </w:r>
      <w:r w:rsidRPr="00C00F2D">
        <w:rPr>
          <w:rStyle w:val="2"/>
          <w:sz w:val="24"/>
          <w:szCs w:val="24"/>
        </w:rPr>
        <w:t xml:space="preserve"> отсутствие у заявителя права на получение услуги, что оформляется протоколом заседания комиссии по комплектованию ДОО. Заявитель в течени</w:t>
      </w:r>
      <w:r w:rsidR="00521E5D" w:rsidRPr="00C00F2D">
        <w:rPr>
          <w:rStyle w:val="2"/>
          <w:sz w:val="24"/>
          <w:szCs w:val="24"/>
        </w:rPr>
        <w:t>е</w:t>
      </w:r>
      <w:r w:rsidR="00C61CA5" w:rsidRPr="00C00F2D">
        <w:rPr>
          <w:rStyle w:val="2"/>
          <w:sz w:val="24"/>
          <w:szCs w:val="24"/>
        </w:rPr>
        <w:t>1</w:t>
      </w:r>
      <w:r w:rsidRPr="00C00F2D">
        <w:rPr>
          <w:rStyle w:val="2"/>
          <w:sz w:val="24"/>
          <w:szCs w:val="24"/>
        </w:rPr>
        <w:t>5 рабочих дней после заседания комиссии информируется уполномоченным должностным лицом письменно</w:t>
      </w:r>
      <w:r w:rsidR="00521E5D" w:rsidRPr="00C00F2D">
        <w:rPr>
          <w:rStyle w:val="2"/>
          <w:sz w:val="24"/>
          <w:szCs w:val="24"/>
        </w:rPr>
        <w:t>.</w:t>
      </w:r>
    </w:p>
    <w:p w:rsidR="00C646F4" w:rsidRPr="00C00F2D" w:rsidRDefault="00C646F4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sz w:val="24"/>
          <w:szCs w:val="24"/>
        </w:rPr>
      </w:pPr>
    </w:p>
    <w:p w:rsidR="005B213B" w:rsidRPr="00C00F2D" w:rsidRDefault="005B213B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sz w:val="24"/>
          <w:szCs w:val="24"/>
        </w:rPr>
      </w:pPr>
    </w:p>
    <w:p w:rsidR="00481C10" w:rsidRPr="00C00F2D" w:rsidRDefault="00C646F4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b/>
          <w:sz w:val="24"/>
          <w:szCs w:val="24"/>
        </w:rPr>
      </w:pPr>
      <w:bookmarkStart w:id="3" w:name="sub_1424"/>
      <w:r w:rsidRPr="00C00F2D">
        <w:rPr>
          <w:rStyle w:val="2"/>
          <w:b/>
          <w:sz w:val="24"/>
          <w:szCs w:val="24"/>
        </w:rPr>
        <w:t xml:space="preserve">Внесение изменений в ранее поданное заявление о постановке ребенка на учет </w:t>
      </w:r>
      <w:r w:rsidRPr="00C00F2D">
        <w:rPr>
          <w:b/>
          <w:sz w:val="24"/>
          <w:szCs w:val="24"/>
        </w:rPr>
        <w:t>для зачисления в ДОО</w:t>
      </w:r>
    </w:p>
    <w:p w:rsidR="00762F70" w:rsidRPr="00C00F2D" w:rsidRDefault="00762F70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rFonts w:eastAsia="Calibri" w:cs="Times New Roman"/>
          <w:b/>
          <w:sz w:val="24"/>
          <w:szCs w:val="24"/>
        </w:rPr>
      </w:pPr>
    </w:p>
    <w:p w:rsidR="00C646F4" w:rsidRPr="00C00F2D" w:rsidRDefault="00C646F4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75. Заявители, подавшие заявление о постановке ребенка на учет для зачисления в ДОО, до начала процедуры распределения детей </w:t>
      </w:r>
      <w:r w:rsidRPr="00C00F2D">
        <w:rPr>
          <w:rStyle w:val="2"/>
          <w:sz w:val="24"/>
          <w:szCs w:val="24"/>
        </w:rPr>
        <w:t xml:space="preserve">по </w:t>
      </w:r>
      <w:r w:rsidR="00DA0FC5" w:rsidRPr="00C00F2D">
        <w:rPr>
          <w:rStyle w:val="2"/>
          <w:sz w:val="24"/>
          <w:szCs w:val="24"/>
        </w:rPr>
        <w:t>ДОО</w:t>
      </w:r>
      <w:r w:rsidRPr="00C00F2D">
        <w:rPr>
          <w:rFonts w:ascii="Times New Roman" w:hAnsi="Times New Roman"/>
          <w:sz w:val="24"/>
          <w:szCs w:val="24"/>
        </w:rPr>
        <w:t xml:space="preserve"> имеют право внести изменения в состав данных ранее </w:t>
      </w:r>
      <w:r w:rsidR="00676C92" w:rsidRPr="00C00F2D">
        <w:rPr>
          <w:rFonts w:ascii="Times New Roman" w:hAnsi="Times New Roman"/>
          <w:sz w:val="24"/>
          <w:szCs w:val="24"/>
        </w:rPr>
        <w:t xml:space="preserve">поданного </w:t>
      </w:r>
      <w:r w:rsidRPr="00C00F2D">
        <w:rPr>
          <w:rFonts w:ascii="Times New Roman" w:hAnsi="Times New Roman"/>
          <w:sz w:val="24"/>
          <w:szCs w:val="24"/>
        </w:rPr>
        <w:t>заявления.</w:t>
      </w:r>
    </w:p>
    <w:p w:rsidR="00C646F4" w:rsidRPr="00C00F2D" w:rsidRDefault="00C646F4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76. Основанием для начала административной процедуры является поступление к уполномоченному должностному лицу </w:t>
      </w:r>
      <w:r w:rsidR="00533700" w:rsidRPr="00C00F2D">
        <w:rPr>
          <w:rFonts w:ascii="Times New Roman" w:hAnsi="Times New Roman"/>
          <w:sz w:val="24"/>
          <w:szCs w:val="24"/>
        </w:rPr>
        <w:t xml:space="preserve">письменного </w:t>
      </w:r>
      <w:r w:rsidRPr="00C00F2D">
        <w:rPr>
          <w:rFonts w:ascii="Times New Roman" w:hAnsi="Times New Roman"/>
          <w:sz w:val="24"/>
          <w:szCs w:val="24"/>
        </w:rPr>
        <w:t xml:space="preserve">заявления </w:t>
      </w:r>
      <w:r w:rsidR="00533700" w:rsidRPr="00C00F2D">
        <w:rPr>
          <w:rFonts w:ascii="Times New Roman" w:hAnsi="Times New Roman"/>
          <w:sz w:val="24"/>
          <w:szCs w:val="24"/>
        </w:rPr>
        <w:t xml:space="preserve">родителей (законных представителей) </w:t>
      </w:r>
      <w:r w:rsidRPr="00C00F2D">
        <w:rPr>
          <w:rFonts w:ascii="Times New Roman" w:hAnsi="Times New Roman"/>
          <w:sz w:val="24"/>
          <w:szCs w:val="24"/>
        </w:rPr>
        <w:t xml:space="preserve">о внесении изменений в ранее поданное заявление </w:t>
      </w:r>
      <w:r w:rsidR="00533700" w:rsidRPr="00C00F2D">
        <w:rPr>
          <w:rFonts w:ascii="Times New Roman" w:hAnsi="Times New Roman"/>
          <w:sz w:val="24"/>
          <w:szCs w:val="24"/>
        </w:rPr>
        <w:t>о постановке на учет для зачисления ДОО</w:t>
      </w:r>
      <w:r w:rsidRPr="00C00F2D">
        <w:rPr>
          <w:rFonts w:ascii="Times New Roman" w:hAnsi="Times New Roman"/>
          <w:sz w:val="24"/>
          <w:szCs w:val="24"/>
        </w:rPr>
        <w:t xml:space="preserve"> (далее – заявление о внесении изменений) </w:t>
      </w:r>
      <w:r w:rsidR="00861BBC" w:rsidRPr="00C00F2D">
        <w:rPr>
          <w:rFonts w:ascii="Times New Roman" w:hAnsi="Times New Roman"/>
          <w:sz w:val="24"/>
          <w:szCs w:val="24"/>
        </w:rPr>
        <w:t xml:space="preserve">(приложение № 10) </w:t>
      </w:r>
      <w:r w:rsidRPr="00C00F2D">
        <w:rPr>
          <w:rFonts w:ascii="Times New Roman" w:hAnsi="Times New Roman"/>
          <w:sz w:val="24"/>
          <w:szCs w:val="24"/>
        </w:rPr>
        <w:t>с приложением пакета документов.</w:t>
      </w:r>
    </w:p>
    <w:p w:rsidR="00C646F4" w:rsidRPr="00C00F2D" w:rsidRDefault="00C646F4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77. Заявители, подавшие заявление о постановке на учет для зачисления в ДОО с 1 сентября текущего календарного года, могут </w:t>
      </w:r>
      <w:r w:rsidR="00B741DD" w:rsidRPr="00C00F2D">
        <w:rPr>
          <w:rFonts w:ascii="Times New Roman" w:hAnsi="Times New Roman"/>
          <w:sz w:val="24"/>
          <w:szCs w:val="24"/>
        </w:rPr>
        <w:t>внести в него изменения</w:t>
      </w:r>
      <w:r w:rsidRPr="00C00F2D">
        <w:rPr>
          <w:rFonts w:ascii="Times New Roman" w:hAnsi="Times New Roman"/>
          <w:sz w:val="24"/>
          <w:szCs w:val="24"/>
        </w:rPr>
        <w:t xml:space="preserve"> не позднее даты начала комплектования образовательных организаций, т.е. до 15 апреля текущего календарного года.</w:t>
      </w:r>
    </w:p>
    <w:p w:rsidR="00D86DD3" w:rsidRPr="00C00F2D" w:rsidRDefault="00D86D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77.1. В заявлениях</w:t>
      </w:r>
      <w:r w:rsidR="005B213B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>о внесении изменений</w:t>
      </w:r>
      <w:r w:rsidRPr="00C00F2D">
        <w:rPr>
          <w:rFonts w:ascii="Times New Roman" w:hAnsi="Times New Roman" w:cs="Times New Roman"/>
          <w:sz w:val="24"/>
          <w:szCs w:val="24"/>
        </w:rPr>
        <w:t xml:space="preserve">, поданных после 15 апреля текущего календарного года, должна быть указана желаемая дата получения места в ДОО позднее </w:t>
      </w:r>
      <w:r w:rsidRPr="00C00F2D">
        <w:rPr>
          <w:rFonts w:ascii="Times New Roman" w:hAnsi="Times New Roman" w:cs="Times New Roman"/>
          <w:sz w:val="24"/>
          <w:szCs w:val="24"/>
        </w:rPr>
        <w:lastRenderedPageBreak/>
        <w:t>даты 1 сентября текущего календарного года. Заявления</w:t>
      </w:r>
      <w:r w:rsidR="00521E5D" w:rsidRPr="00C00F2D">
        <w:rPr>
          <w:rFonts w:ascii="Times New Roman" w:hAnsi="Times New Roman" w:cs="Times New Roman"/>
          <w:sz w:val="24"/>
          <w:szCs w:val="24"/>
        </w:rPr>
        <w:t>,</w:t>
      </w:r>
      <w:r w:rsidRPr="00C00F2D">
        <w:rPr>
          <w:rFonts w:ascii="Times New Roman" w:hAnsi="Times New Roman" w:cs="Times New Roman"/>
          <w:sz w:val="24"/>
          <w:szCs w:val="24"/>
        </w:rPr>
        <w:t xml:space="preserve"> противоречащие данному положению</w:t>
      </w:r>
      <w:r w:rsidR="00521E5D" w:rsidRPr="00C00F2D">
        <w:rPr>
          <w:rFonts w:ascii="Times New Roman" w:hAnsi="Times New Roman" w:cs="Times New Roman"/>
          <w:sz w:val="24"/>
          <w:szCs w:val="24"/>
        </w:rPr>
        <w:t>,</w:t>
      </w:r>
      <w:r w:rsidRPr="00C00F2D">
        <w:rPr>
          <w:rFonts w:ascii="Times New Roman" w:hAnsi="Times New Roman" w:cs="Times New Roman"/>
          <w:sz w:val="24"/>
          <w:szCs w:val="24"/>
        </w:rPr>
        <w:t xml:space="preserve"> не принимаются.</w:t>
      </w:r>
    </w:p>
    <w:p w:rsidR="00C646F4" w:rsidRPr="00C00F2D" w:rsidRDefault="00D86D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77.2. </w:t>
      </w:r>
      <w:r w:rsidR="00C646F4" w:rsidRPr="00C00F2D">
        <w:rPr>
          <w:rFonts w:ascii="Times New Roman" w:hAnsi="Times New Roman"/>
          <w:sz w:val="24"/>
          <w:szCs w:val="24"/>
        </w:rPr>
        <w:t>Заявления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533700" w:rsidRPr="00C00F2D">
        <w:rPr>
          <w:rFonts w:ascii="Times New Roman" w:hAnsi="Times New Roman"/>
          <w:sz w:val="24"/>
          <w:szCs w:val="24"/>
        </w:rPr>
        <w:t>о внесении изменений</w:t>
      </w:r>
      <w:r w:rsidR="00C646F4" w:rsidRPr="00C00F2D">
        <w:rPr>
          <w:rFonts w:ascii="Times New Roman" w:hAnsi="Times New Roman"/>
          <w:sz w:val="24"/>
          <w:szCs w:val="24"/>
        </w:rPr>
        <w:t>, поступившие позже 15 апреля, рассматриваются при комплектовании следующего года либо после окончания периода комплектования текущего года при наличии свободных мест, т.е. после 1 сентября.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4" w:name="sub_1263"/>
      <w:r w:rsidRPr="00C00F2D">
        <w:rPr>
          <w:rFonts w:ascii="Times New Roman" w:hAnsi="Times New Roman"/>
          <w:sz w:val="24"/>
          <w:szCs w:val="24"/>
        </w:rPr>
        <w:t>78. Для внесения изменений в ранее поданное заявление: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в позиции «год зачисления», «приоритетное ДОО 1 (номер)», «приоритетное ДОО 2 (номер)», «приоритетное ДОО 3 (номер)»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 xml:space="preserve">заявителем подается заявление </w:t>
      </w:r>
      <w:r w:rsidR="00861BBC" w:rsidRPr="00C00F2D">
        <w:rPr>
          <w:rFonts w:ascii="Times New Roman" w:hAnsi="Times New Roman"/>
          <w:sz w:val="24"/>
          <w:szCs w:val="24"/>
        </w:rPr>
        <w:t xml:space="preserve">о внесении изменений </w:t>
      </w:r>
      <w:r w:rsidRPr="00C00F2D">
        <w:rPr>
          <w:rFonts w:ascii="Times New Roman" w:hAnsi="Times New Roman"/>
          <w:sz w:val="24"/>
          <w:szCs w:val="24"/>
        </w:rPr>
        <w:t xml:space="preserve">с указанием </w:t>
      </w:r>
      <w:bookmarkEnd w:id="4"/>
      <w:r w:rsidRPr="00C00F2D">
        <w:rPr>
          <w:rFonts w:ascii="Times New Roman" w:hAnsi="Times New Roman"/>
          <w:sz w:val="24"/>
          <w:szCs w:val="24"/>
        </w:rPr>
        <w:t>реквизитов уведомлени</w:t>
      </w:r>
      <w:r w:rsidR="001A4F24" w:rsidRPr="00C00F2D">
        <w:rPr>
          <w:rFonts w:ascii="Times New Roman" w:hAnsi="Times New Roman"/>
          <w:sz w:val="24"/>
          <w:szCs w:val="24"/>
        </w:rPr>
        <w:t>я</w:t>
      </w:r>
      <w:r w:rsidRPr="00C00F2D">
        <w:rPr>
          <w:rFonts w:ascii="Times New Roman" w:hAnsi="Times New Roman"/>
          <w:sz w:val="24"/>
          <w:szCs w:val="24"/>
        </w:rPr>
        <w:t xml:space="preserve"> о постановке ребенка на учет для зачисления в ДОО (регистрационный номер и дата), новой даты зачисления и наименовани</w:t>
      </w:r>
      <w:r w:rsidR="00676C92" w:rsidRPr="00C00F2D">
        <w:rPr>
          <w:rFonts w:ascii="Times New Roman" w:hAnsi="Times New Roman"/>
          <w:sz w:val="24"/>
          <w:szCs w:val="24"/>
        </w:rPr>
        <w:t>й</w:t>
      </w:r>
      <w:r w:rsidRPr="00C00F2D">
        <w:rPr>
          <w:rFonts w:ascii="Times New Roman" w:hAnsi="Times New Roman"/>
          <w:sz w:val="24"/>
          <w:szCs w:val="24"/>
        </w:rPr>
        <w:t xml:space="preserve"> ДОО;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-в позиции «наличие льготы» заявителем подается заявление </w:t>
      </w:r>
      <w:r w:rsidR="00533700" w:rsidRPr="00C00F2D">
        <w:rPr>
          <w:rFonts w:ascii="Times New Roman" w:hAnsi="Times New Roman"/>
          <w:sz w:val="24"/>
          <w:szCs w:val="24"/>
        </w:rPr>
        <w:t xml:space="preserve">о внесении изменений </w:t>
      </w:r>
      <w:r w:rsidRPr="00C00F2D">
        <w:rPr>
          <w:rFonts w:ascii="Times New Roman" w:hAnsi="Times New Roman"/>
          <w:sz w:val="24"/>
          <w:szCs w:val="24"/>
        </w:rPr>
        <w:t xml:space="preserve">с указанием реквизитов уведомления о постановке ребенка на учет для зачисления в ДОО (регистрационный номер и дата) и </w:t>
      </w:r>
      <w:r w:rsidR="001A4F24" w:rsidRPr="00C00F2D">
        <w:rPr>
          <w:rFonts w:ascii="Times New Roman" w:hAnsi="Times New Roman"/>
          <w:sz w:val="24"/>
          <w:szCs w:val="24"/>
        </w:rPr>
        <w:t xml:space="preserve">прикладывается </w:t>
      </w:r>
      <w:r w:rsidRPr="00C00F2D">
        <w:rPr>
          <w:rFonts w:ascii="Times New Roman" w:hAnsi="Times New Roman"/>
          <w:sz w:val="24"/>
          <w:szCs w:val="24"/>
        </w:rPr>
        <w:t xml:space="preserve">документ, </w:t>
      </w:r>
      <w:r w:rsidR="001A4F24" w:rsidRPr="00C00F2D">
        <w:rPr>
          <w:rFonts w:ascii="Times New Roman" w:hAnsi="Times New Roman"/>
          <w:sz w:val="24"/>
          <w:szCs w:val="24"/>
        </w:rPr>
        <w:t>подтверждающий</w:t>
      </w:r>
      <w:r w:rsidRPr="00C00F2D">
        <w:rPr>
          <w:rFonts w:ascii="Times New Roman" w:hAnsi="Times New Roman"/>
          <w:sz w:val="24"/>
          <w:szCs w:val="24"/>
        </w:rPr>
        <w:t xml:space="preserve"> право на внеочередное или первоочередное обеспечение местом в </w:t>
      </w:r>
      <w:r w:rsidR="00460601" w:rsidRPr="00C00F2D">
        <w:rPr>
          <w:rFonts w:ascii="Times New Roman" w:hAnsi="Times New Roman"/>
          <w:sz w:val="24"/>
          <w:szCs w:val="24"/>
        </w:rPr>
        <w:t>ДОО</w:t>
      </w:r>
      <w:r w:rsidRPr="00C00F2D">
        <w:rPr>
          <w:rFonts w:ascii="Times New Roman" w:hAnsi="Times New Roman"/>
          <w:sz w:val="24"/>
          <w:szCs w:val="24"/>
        </w:rPr>
        <w:t>;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в позиции «потребность ребенка в адаптивной образовательной программе» заявителем подается заявление </w:t>
      </w:r>
      <w:r w:rsidR="00861BBC" w:rsidRPr="00C00F2D">
        <w:rPr>
          <w:rFonts w:ascii="Times New Roman" w:hAnsi="Times New Roman"/>
          <w:sz w:val="24"/>
          <w:szCs w:val="24"/>
        </w:rPr>
        <w:t xml:space="preserve">о внесении изменений </w:t>
      </w:r>
      <w:r w:rsidRPr="00C00F2D">
        <w:rPr>
          <w:rFonts w:ascii="Times New Roman" w:hAnsi="Times New Roman"/>
          <w:sz w:val="24"/>
          <w:szCs w:val="24"/>
        </w:rPr>
        <w:t>с указанием реквизитов уведомления о постановке ребенка на учет для зачисления в ДОО (регистрационный номер и дата) и заключение психолого-медико-педагогической комиссии;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в позиции «фамилия, имя, отчество ребенка» заявителем подается заявление </w:t>
      </w:r>
      <w:r w:rsidR="00861BBC" w:rsidRPr="00C00F2D">
        <w:rPr>
          <w:rFonts w:ascii="Times New Roman" w:hAnsi="Times New Roman"/>
          <w:sz w:val="24"/>
          <w:szCs w:val="24"/>
        </w:rPr>
        <w:t xml:space="preserve">о внесении изменений </w:t>
      </w:r>
      <w:r w:rsidRPr="00C00F2D">
        <w:rPr>
          <w:rFonts w:ascii="Times New Roman" w:hAnsi="Times New Roman"/>
          <w:sz w:val="24"/>
          <w:szCs w:val="24"/>
        </w:rPr>
        <w:t>с указанием реквизитов уведомления о постановке ребенка на учет для зачисления в ДОО (регистрационный номер и дата) и новых данных и документов, подтверждающих смену фамилии, имени, отчества ребенка.</w:t>
      </w:r>
    </w:p>
    <w:bookmarkEnd w:id="3"/>
    <w:p w:rsidR="00481C10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79. Изменения в ранее поданное заявление можно внести </w:t>
      </w:r>
      <w:r w:rsidR="00481C10" w:rsidRPr="00C00F2D">
        <w:rPr>
          <w:rFonts w:ascii="Times New Roman" w:hAnsi="Times New Roman"/>
          <w:sz w:val="24"/>
          <w:szCs w:val="24"/>
        </w:rPr>
        <w:t>только п</w:t>
      </w:r>
      <w:r w:rsidRPr="00C00F2D">
        <w:rPr>
          <w:rFonts w:ascii="Times New Roman" w:hAnsi="Times New Roman"/>
          <w:sz w:val="24"/>
          <w:szCs w:val="24"/>
        </w:rPr>
        <w:t xml:space="preserve">ри личном обращении в </w:t>
      </w:r>
      <w:r w:rsidR="00481C10" w:rsidRPr="00C00F2D">
        <w:rPr>
          <w:rFonts w:ascii="Times New Roman" w:hAnsi="Times New Roman"/>
          <w:sz w:val="24"/>
          <w:szCs w:val="24"/>
        </w:rPr>
        <w:t>МОУО и</w:t>
      </w:r>
      <w:r w:rsidR="00DA76BA" w:rsidRPr="00C00F2D">
        <w:rPr>
          <w:rFonts w:ascii="Times New Roman" w:hAnsi="Times New Roman"/>
          <w:sz w:val="24"/>
          <w:szCs w:val="24"/>
        </w:rPr>
        <w:t>ли в</w:t>
      </w:r>
      <w:r w:rsidRPr="00C00F2D">
        <w:rPr>
          <w:rFonts w:ascii="Times New Roman" w:hAnsi="Times New Roman"/>
          <w:sz w:val="24"/>
          <w:szCs w:val="24"/>
        </w:rPr>
        <w:t xml:space="preserve"> организацию, участвующую в предоставлении муниципальной услуги</w:t>
      </w:r>
      <w:r w:rsidR="000B117E" w:rsidRPr="00C00F2D">
        <w:rPr>
          <w:rFonts w:ascii="Times New Roman" w:hAnsi="Times New Roman"/>
          <w:sz w:val="24"/>
          <w:szCs w:val="24"/>
        </w:rPr>
        <w:t xml:space="preserve"> (</w:t>
      </w:r>
      <w:r w:rsidR="002A6D84" w:rsidRPr="00C00F2D">
        <w:rPr>
          <w:rFonts w:ascii="Times New Roman" w:hAnsi="Times New Roman"/>
          <w:sz w:val="24"/>
          <w:szCs w:val="24"/>
        </w:rPr>
        <w:t xml:space="preserve">в том числе </w:t>
      </w:r>
      <w:r w:rsidR="000B117E" w:rsidRPr="00C00F2D">
        <w:rPr>
          <w:rFonts w:ascii="Times New Roman" w:hAnsi="Times New Roman"/>
          <w:sz w:val="24"/>
          <w:szCs w:val="24"/>
        </w:rPr>
        <w:t>МФЦ</w:t>
      </w:r>
      <w:r w:rsidR="00481C10" w:rsidRPr="00C00F2D">
        <w:rPr>
          <w:rFonts w:ascii="Times New Roman" w:hAnsi="Times New Roman"/>
          <w:sz w:val="24"/>
          <w:szCs w:val="24"/>
        </w:rPr>
        <w:t>).</w:t>
      </w:r>
    </w:p>
    <w:p w:rsidR="00C646F4" w:rsidRPr="00C00F2D" w:rsidRDefault="00481C1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В</w:t>
      </w:r>
      <w:r w:rsidR="00180603" w:rsidRPr="00C00F2D">
        <w:rPr>
          <w:rFonts w:ascii="Times New Roman" w:hAnsi="Times New Roman"/>
          <w:sz w:val="24"/>
          <w:szCs w:val="24"/>
        </w:rPr>
        <w:t xml:space="preserve"> электронном виде через Портал (Региональный портал)</w:t>
      </w:r>
      <w:r w:rsidRPr="00C00F2D">
        <w:rPr>
          <w:rFonts w:ascii="Times New Roman" w:hAnsi="Times New Roman"/>
          <w:sz w:val="24"/>
          <w:szCs w:val="24"/>
        </w:rPr>
        <w:t xml:space="preserve"> заявления о внесении изменений не принимаются</w:t>
      </w:r>
      <w:r w:rsidR="00180603" w:rsidRPr="00C00F2D">
        <w:rPr>
          <w:rFonts w:ascii="Times New Roman" w:hAnsi="Times New Roman"/>
          <w:sz w:val="24"/>
          <w:szCs w:val="24"/>
        </w:rPr>
        <w:t>.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5" w:name="sub_5241"/>
      <w:r w:rsidRPr="00C00F2D">
        <w:rPr>
          <w:rFonts w:ascii="Times New Roman" w:hAnsi="Times New Roman"/>
          <w:sz w:val="24"/>
          <w:szCs w:val="24"/>
        </w:rPr>
        <w:t xml:space="preserve">80. В случае обращения заявителя в </w:t>
      </w:r>
      <w:r w:rsidR="00B47B2B" w:rsidRPr="00C00F2D">
        <w:rPr>
          <w:rFonts w:ascii="Times New Roman" w:hAnsi="Times New Roman"/>
          <w:sz w:val="24"/>
          <w:szCs w:val="24"/>
        </w:rPr>
        <w:t>М</w:t>
      </w:r>
      <w:r w:rsidR="005C5E20" w:rsidRPr="00C00F2D">
        <w:rPr>
          <w:rFonts w:ascii="Times New Roman" w:hAnsi="Times New Roman"/>
          <w:sz w:val="24"/>
          <w:szCs w:val="24"/>
        </w:rPr>
        <w:t>ОУО</w:t>
      </w:r>
      <w:r w:rsidRPr="00C00F2D">
        <w:rPr>
          <w:rFonts w:ascii="Times New Roman" w:hAnsi="Times New Roman"/>
          <w:sz w:val="24"/>
          <w:szCs w:val="24"/>
        </w:rPr>
        <w:t>, с заявлением о внесении изменений уполномоченное должностное лицо в ходе личного приема:</w:t>
      </w:r>
    </w:p>
    <w:bookmarkEnd w:id="5"/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определяет предмет обращения;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устанавливает личность заявителя и его полномочия;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консультирует заявителя о порядке внесения изменений в заявление на предоставление услуги;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проводит проверку правильности заполнения заявления и соответствия предоставленных документов требованиям пунктов 27 – </w:t>
      </w:r>
      <w:r w:rsidR="00676C92" w:rsidRPr="00C00F2D">
        <w:rPr>
          <w:rFonts w:ascii="Times New Roman" w:hAnsi="Times New Roman"/>
          <w:sz w:val="24"/>
          <w:szCs w:val="24"/>
        </w:rPr>
        <w:t>3</w:t>
      </w:r>
      <w:r w:rsidR="00D86DD3" w:rsidRPr="00C00F2D">
        <w:rPr>
          <w:rFonts w:ascii="Times New Roman" w:hAnsi="Times New Roman"/>
          <w:sz w:val="24"/>
          <w:szCs w:val="24"/>
        </w:rPr>
        <w:t>2, 77</w:t>
      </w:r>
      <w:r w:rsidRPr="00C00F2D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регламента;</w:t>
      </w:r>
    </w:p>
    <w:p w:rsidR="000C20ED" w:rsidRPr="00C00F2D" w:rsidRDefault="00676C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80.1. </w:t>
      </w:r>
      <w:r w:rsidR="00C646F4" w:rsidRPr="00C00F2D">
        <w:rPr>
          <w:rFonts w:ascii="Times New Roman" w:hAnsi="Times New Roman"/>
          <w:sz w:val="24"/>
          <w:szCs w:val="24"/>
        </w:rPr>
        <w:t>в случае предоставления полного пакета документов и соответствия их требованиям настоящего Административного регламента</w:t>
      </w:r>
      <w:r w:rsidRPr="00C00F2D">
        <w:rPr>
          <w:rFonts w:ascii="Times New Roman" w:hAnsi="Times New Roman"/>
          <w:sz w:val="24"/>
          <w:szCs w:val="24"/>
        </w:rPr>
        <w:t>:</w:t>
      </w:r>
    </w:p>
    <w:p w:rsidR="000C20ED" w:rsidRPr="00C00F2D" w:rsidRDefault="000C20E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</w:t>
      </w:r>
      <w:r w:rsidR="00C646F4" w:rsidRPr="00C00F2D">
        <w:rPr>
          <w:rFonts w:ascii="Times New Roman" w:hAnsi="Times New Roman"/>
          <w:sz w:val="24"/>
          <w:szCs w:val="24"/>
        </w:rPr>
        <w:t xml:space="preserve"> регистрирует заявление </w:t>
      </w:r>
      <w:r w:rsidR="00861BBC" w:rsidRPr="00C00F2D">
        <w:rPr>
          <w:rFonts w:ascii="Times New Roman" w:hAnsi="Times New Roman"/>
          <w:sz w:val="24"/>
          <w:szCs w:val="24"/>
        </w:rPr>
        <w:t xml:space="preserve">о внесении изменений </w:t>
      </w:r>
      <w:r w:rsidR="00C646F4" w:rsidRPr="00C00F2D">
        <w:rPr>
          <w:rFonts w:ascii="Times New Roman" w:hAnsi="Times New Roman"/>
          <w:sz w:val="24"/>
          <w:szCs w:val="24"/>
        </w:rPr>
        <w:t>в журнале регистрации заявлений о внесении изменений</w:t>
      </w:r>
      <w:r w:rsidR="00861BBC" w:rsidRPr="00C00F2D">
        <w:rPr>
          <w:rFonts w:ascii="Times New Roman" w:hAnsi="Times New Roman"/>
          <w:sz w:val="24"/>
          <w:szCs w:val="24"/>
        </w:rPr>
        <w:t xml:space="preserve"> в ранее поданное заявление о постановке на учет </w:t>
      </w:r>
      <w:r w:rsidR="00A749AB" w:rsidRPr="00C00F2D">
        <w:rPr>
          <w:rFonts w:ascii="Times New Roman" w:hAnsi="Times New Roman"/>
          <w:sz w:val="24"/>
          <w:szCs w:val="24"/>
        </w:rPr>
        <w:t>для зачисления в ДОО (приложение № 11)</w:t>
      </w:r>
      <w:r w:rsidR="00D22F57" w:rsidRPr="00C00F2D">
        <w:rPr>
          <w:rFonts w:ascii="Times New Roman" w:hAnsi="Times New Roman"/>
          <w:sz w:val="24"/>
          <w:szCs w:val="24"/>
        </w:rPr>
        <w:t xml:space="preserve">. Допускается ведение журнала регистрации в электронном виде. Журнал с периодичностью </w:t>
      </w:r>
      <w:r w:rsidR="00AE15B2" w:rsidRPr="00C00F2D">
        <w:rPr>
          <w:rFonts w:ascii="Times New Roman" w:hAnsi="Times New Roman"/>
          <w:sz w:val="24"/>
          <w:szCs w:val="24"/>
        </w:rPr>
        <w:t>один раз в месяц</w:t>
      </w:r>
      <w:r w:rsidR="00D22F57" w:rsidRPr="00C00F2D">
        <w:rPr>
          <w:rFonts w:ascii="Times New Roman" w:hAnsi="Times New Roman"/>
          <w:sz w:val="24"/>
          <w:szCs w:val="24"/>
        </w:rPr>
        <w:t xml:space="preserve"> распечатывается средствами системы и заверяется уполномоченным лицом</w:t>
      </w:r>
      <w:r w:rsidRPr="00C00F2D">
        <w:rPr>
          <w:rFonts w:ascii="Times New Roman" w:hAnsi="Times New Roman"/>
          <w:sz w:val="24"/>
          <w:szCs w:val="24"/>
        </w:rPr>
        <w:t>;</w:t>
      </w:r>
    </w:p>
    <w:p w:rsidR="000C20ED" w:rsidRPr="00C00F2D" w:rsidRDefault="000C20E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00F2D">
        <w:rPr>
          <w:rFonts w:ascii="Times New Roman" w:hAnsi="Times New Roman"/>
          <w:sz w:val="24"/>
          <w:szCs w:val="24"/>
        </w:rPr>
        <w:t>-</w:t>
      </w:r>
      <w:r w:rsidR="00C646F4" w:rsidRPr="00C00F2D">
        <w:rPr>
          <w:rFonts w:ascii="Times New Roman" w:hAnsi="Times New Roman"/>
          <w:sz w:val="24"/>
          <w:szCs w:val="24"/>
        </w:rPr>
        <w:t xml:space="preserve"> на основании реквизитов уведомления о постановке ребенка на учет для зачисления в ДОО вносит изменения в региональной электронной базе данных детей дошкольного возраста </w:t>
      </w:r>
      <w:r w:rsidR="005C5E20" w:rsidRPr="00C00F2D">
        <w:rPr>
          <w:rFonts w:ascii="Times New Roman" w:hAnsi="Times New Roman"/>
          <w:sz w:val="24"/>
          <w:szCs w:val="24"/>
        </w:rPr>
        <w:t xml:space="preserve">АИС ГМУСО </w:t>
      </w:r>
      <w:r w:rsidR="00C646F4" w:rsidRPr="00C00F2D">
        <w:rPr>
          <w:rFonts w:ascii="Times New Roman" w:hAnsi="Times New Roman"/>
          <w:sz w:val="24"/>
          <w:szCs w:val="24"/>
        </w:rPr>
        <w:t>в ранее поданное заявление в одно или несколько полей, открытых для редактирования: «год зачисления», «наличие льготы», «потребность ребенка в адаптивной образовательной программе», «приоритетное ДОО 1 (номер)», «приоритетное ДОО 2 (номер)», «приоритетное ДОО 3 (номер)» и</w:t>
      </w:r>
      <w:proofErr w:type="gramEnd"/>
      <w:r w:rsidR="00C646F4" w:rsidRPr="00C00F2D">
        <w:rPr>
          <w:rFonts w:ascii="Times New Roman" w:hAnsi="Times New Roman"/>
          <w:sz w:val="24"/>
          <w:szCs w:val="24"/>
        </w:rPr>
        <w:t xml:space="preserve"> т.п.</w:t>
      </w:r>
      <w:r w:rsidRPr="00C00F2D">
        <w:rPr>
          <w:rFonts w:ascii="Times New Roman" w:hAnsi="Times New Roman"/>
          <w:sz w:val="24"/>
          <w:szCs w:val="24"/>
        </w:rPr>
        <w:t>;</w:t>
      </w:r>
    </w:p>
    <w:p w:rsidR="00C646F4" w:rsidRPr="00C00F2D" w:rsidRDefault="000C20E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00F2D">
        <w:rPr>
          <w:rFonts w:ascii="Times New Roman" w:hAnsi="Times New Roman"/>
          <w:sz w:val="24"/>
          <w:szCs w:val="24"/>
        </w:rPr>
        <w:t>-</w:t>
      </w:r>
      <w:r w:rsidR="00C646F4" w:rsidRPr="00C00F2D">
        <w:rPr>
          <w:rFonts w:ascii="Times New Roman" w:hAnsi="Times New Roman"/>
          <w:sz w:val="24"/>
          <w:szCs w:val="24"/>
        </w:rPr>
        <w:t xml:space="preserve"> выдает уведомление </w:t>
      </w:r>
      <w:r w:rsidR="00A749AB" w:rsidRPr="00C00F2D">
        <w:rPr>
          <w:rFonts w:ascii="Times New Roman" w:hAnsi="Times New Roman"/>
          <w:sz w:val="24"/>
          <w:szCs w:val="24"/>
        </w:rPr>
        <w:t xml:space="preserve">о </w:t>
      </w:r>
      <w:r w:rsidR="00F177D8" w:rsidRPr="00C00F2D">
        <w:rPr>
          <w:rFonts w:ascii="Times New Roman" w:hAnsi="Times New Roman"/>
          <w:sz w:val="24"/>
          <w:szCs w:val="24"/>
        </w:rPr>
        <w:t>внесении</w:t>
      </w:r>
      <w:r w:rsidR="00A749AB" w:rsidRPr="00C00F2D">
        <w:rPr>
          <w:rFonts w:ascii="Times New Roman" w:hAnsi="Times New Roman"/>
          <w:sz w:val="24"/>
          <w:szCs w:val="24"/>
        </w:rPr>
        <w:t xml:space="preserve"> изменений в ранее поданное заявление о постановке ребенка на учет для зачисления в ДОО</w:t>
      </w:r>
      <w:r w:rsidR="00AD4068" w:rsidRPr="00C00F2D">
        <w:rPr>
          <w:rFonts w:ascii="Times New Roman" w:hAnsi="Times New Roman"/>
          <w:sz w:val="24"/>
          <w:szCs w:val="24"/>
        </w:rPr>
        <w:t xml:space="preserve"> и отмене ранее выданного уведомления </w:t>
      </w:r>
      <w:r w:rsidR="00C646F4" w:rsidRPr="00C00F2D">
        <w:rPr>
          <w:rFonts w:ascii="Times New Roman" w:hAnsi="Times New Roman"/>
          <w:sz w:val="24"/>
          <w:szCs w:val="24"/>
        </w:rPr>
        <w:t xml:space="preserve">заявителю по установленной форме </w:t>
      </w:r>
      <w:r w:rsidR="00565085" w:rsidRPr="00C00F2D">
        <w:rPr>
          <w:rFonts w:ascii="Times New Roman" w:hAnsi="Times New Roman"/>
          <w:sz w:val="24"/>
          <w:szCs w:val="24"/>
        </w:rPr>
        <w:t xml:space="preserve">(далее – уведомление о </w:t>
      </w:r>
      <w:r w:rsidR="00F177D8" w:rsidRPr="00C00F2D">
        <w:rPr>
          <w:rFonts w:ascii="Times New Roman" w:hAnsi="Times New Roman"/>
          <w:sz w:val="24"/>
          <w:szCs w:val="24"/>
        </w:rPr>
        <w:t>внесении</w:t>
      </w:r>
      <w:r w:rsidR="00565085" w:rsidRPr="00C00F2D">
        <w:rPr>
          <w:rFonts w:ascii="Times New Roman" w:hAnsi="Times New Roman"/>
          <w:sz w:val="24"/>
          <w:szCs w:val="24"/>
        </w:rPr>
        <w:t xml:space="preserve"> изменений) </w:t>
      </w:r>
      <w:r w:rsidR="00A749AB" w:rsidRPr="00C00F2D">
        <w:rPr>
          <w:rFonts w:ascii="Times New Roman" w:hAnsi="Times New Roman"/>
          <w:sz w:val="24"/>
          <w:szCs w:val="24"/>
        </w:rPr>
        <w:t>(приложение № 12)</w:t>
      </w:r>
      <w:r w:rsidR="00AD4068" w:rsidRPr="00C00F2D">
        <w:rPr>
          <w:rFonts w:ascii="Times New Roman" w:hAnsi="Times New Roman"/>
          <w:sz w:val="24"/>
          <w:szCs w:val="24"/>
        </w:rPr>
        <w:t xml:space="preserve">, которое регистрирует в журнале регистрации уведомлений о </w:t>
      </w:r>
      <w:r w:rsidR="00F177D8" w:rsidRPr="00C00F2D">
        <w:rPr>
          <w:rFonts w:ascii="Times New Roman" w:hAnsi="Times New Roman"/>
          <w:sz w:val="24"/>
          <w:szCs w:val="24"/>
        </w:rPr>
        <w:t>внесении</w:t>
      </w:r>
      <w:r w:rsidR="00AD4068" w:rsidRPr="00C00F2D">
        <w:rPr>
          <w:rFonts w:ascii="Times New Roman" w:hAnsi="Times New Roman"/>
          <w:sz w:val="24"/>
          <w:szCs w:val="24"/>
        </w:rPr>
        <w:t xml:space="preserve"> изменений в ранее </w:t>
      </w:r>
      <w:r w:rsidR="00AD4068" w:rsidRPr="00C00F2D">
        <w:rPr>
          <w:rFonts w:ascii="Times New Roman" w:hAnsi="Times New Roman"/>
          <w:sz w:val="24"/>
          <w:szCs w:val="24"/>
        </w:rPr>
        <w:lastRenderedPageBreak/>
        <w:t>поданное заявление о постановке ребенка на учет для зачисления в ДОО и отмене ранее выданного</w:t>
      </w:r>
      <w:proofErr w:type="gramEnd"/>
      <w:r w:rsidR="00AD4068" w:rsidRPr="00C00F2D">
        <w:rPr>
          <w:rFonts w:ascii="Times New Roman" w:hAnsi="Times New Roman"/>
          <w:sz w:val="24"/>
          <w:szCs w:val="24"/>
        </w:rPr>
        <w:t xml:space="preserve"> уведомления (приложение № 13)</w:t>
      </w:r>
      <w:r w:rsidR="00D22F57" w:rsidRPr="00C00F2D">
        <w:rPr>
          <w:rFonts w:ascii="Times New Roman" w:hAnsi="Times New Roman"/>
          <w:sz w:val="24"/>
          <w:szCs w:val="24"/>
        </w:rPr>
        <w:t xml:space="preserve">. Допускается ведение журнала регистрации в электронном виде. Журнал с периодичностью </w:t>
      </w:r>
      <w:r w:rsidR="00AE15B2" w:rsidRPr="00C00F2D">
        <w:rPr>
          <w:rFonts w:ascii="Times New Roman" w:hAnsi="Times New Roman"/>
          <w:sz w:val="24"/>
          <w:szCs w:val="24"/>
        </w:rPr>
        <w:t>один раз в месяц</w:t>
      </w:r>
      <w:r w:rsidR="00D22F57" w:rsidRPr="00C00F2D">
        <w:rPr>
          <w:rFonts w:ascii="Times New Roman" w:hAnsi="Times New Roman"/>
          <w:sz w:val="24"/>
          <w:szCs w:val="24"/>
        </w:rPr>
        <w:t xml:space="preserve"> распечатывается средствами системы и заверяется уполномоченным лицом</w:t>
      </w:r>
      <w:r w:rsidR="00C646F4" w:rsidRPr="00C00F2D">
        <w:rPr>
          <w:rFonts w:ascii="Times New Roman" w:hAnsi="Times New Roman"/>
          <w:sz w:val="24"/>
          <w:szCs w:val="24"/>
        </w:rPr>
        <w:t>;</w:t>
      </w:r>
    </w:p>
    <w:p w:rsidR="00C646F4" w:rsidRPr="00C00F2D" w:rsidRDefault="000C20E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80.2.</w:t>
      </w:r>
      <w:r w:rsidR="00C646F4" w:rsidRPr="00C00F2D">
        <w:rPr>
          <w:rFonts w:ascii="Times New Roman" w:hAnsi="Times New Roman"/>
          <w:sz w:val="24"/>
          <w:szCs w:val="24"/>
        </w:rPr>
        <w:t>в случае установления фактов, препятствующих приему заявления о внесении изменений</w:t>
      </w:r>
      <w:r w:rsidR="005C5E20" w:rsidRPr="00C00F2D">
        <w:rPr>
          <w:rFonts w:ascii="Times New Roman" w:hAnsi="Times New Roman"/>
          <w:sz w:val="24"/>
          <w:szCs w:val="24"/>
        </w:rPr>
        <w:t>, а именно</w:t>
      </w:r>
      <w:r w:rsidR="00C646F4" w:rsidRPr="00C00F2D">
        <w:rPr>
          <w:rFonts w:ascii="Times New Roman" w:hAnsi="Times New Roman"/>
          <w:sz w:val="24"/>
          <w:szCs w:val="24"/>
        </w:rPr>
        <w:t>:</w:t>
      </w:r>
    </w:p>
    <w:p w:rsidR="00C646F4" w:rsidRPr="00C00F2D" w:rsidRDefault="00FC42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</w:t>
      </w:r>
      <w:r w:rsidR="00C646F4" w:rsidRPr="00C00F2D">
        <w:rPr>
          <w:rFonts w:ascii="Times New Roman" w:hAnsi="Times New Roman"/>
          <w:sz w:val="24"/>
          <w:szCs w:val="24"/>
        </w:rPr>
        <w:t>отсутствие полного пакета документов</w:t>
      </w:r>
      <w:r w:rsidR="00D27002" w:rsidRPr="00C00F2D">
        <w:rPr>
          <w:rFonts w:ascii="Times New Roman" w:hAnsi="Times New Roman"/>
          <w:sz w:val="24"/>
          <w:szCs w:val="24"/>
        </w:rPr>
        <w:t>;</w:t>
      </w:r>
    </w:p>
    <w:p w:rsidR="00C646F4" w:rsidRPr="00C00F2D" w:rsidRDefault="00FC42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</w:t>
      </w:r>
      <w:r w:rsidR="00C646F4" w:rsidRPr="00C00F2D">
        <w:rPr>
          <w:rFonts w:ascii="Times New Roman" w:hAnsi="Times New Roman"/>
          <w:sz w:val="24"/>
          <w:szCs w:val="24"/>
        </w:rPr>
        <w:t xml:space="preserve">документы не соответствуют требованиям пунктов </w:t>
      </w:r>
      <w:r w:rsidR="00676C92" w:rsidRPr="00C00F2D">
        <w:rPr>
          <w:rFonts w:ascii="Times New Roman" w:hAnsi="Times New Roman"/>
          <w:sz w:val="24"/>
          <w:szCs w:val="24"/>
        </w:rPr>
        <w:t>27–3</w:t>
      </w:r>
      <w:r w:rsidR="00D86DD3" w:rsidRPr="00C00F2D">
        <w:rPr>
          <w:rFonts w:ascii="Times New Roman" w:hAnsi="Times New Roman"/>
          <w:sz w:val="24"/>
          <w:szCs w:val="24"/>
        </w:rPr>
        <w:t>2</w:t>
      </w:r>
      <w:r w:rsidR="00A24EE5">
        <w:rPr>
          <w:rFonts w:ascii="Times New Roman" w:hAnsi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/>
          <w:sz w:val="24"/>
          <w:szCs w:val="24"/>
        </w:rPr>
        <w:t>настоящего Административного регламента</w:t>
      </w:r>
      <w:r w:rsidR="00D27002" w:rsidRPr="00C00F2D">
        <w:rPr>
          <w:rFonts w:ascii="Times New Roman" w:hAnsi="Times New Roman"/>
          <w:sz w:val="24"/>
          <w:szCs w:val="24"/>
        </w:rPr>
        <w:t>;</w:t>
      </w:r>
    </w:p>
    <w:p w:rsidR="00C646F4" w:rsidRPr="00C00F2D" w:rsidRDefault="00FC4222" w:rsidP="00102CEF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</w:t>
      </w:r>
      <w:r w:rsidR="00C646F4" w:rsidRPr="00C00F2D">
        <w:rPr>
          <w:rFonts w:ascii="Times New Roman" w:hAnsi="Times New Roman"/>
          <w:sz w:val="24"/>
          <w:szCs w:val="24"/>
        </w:rPr>
        <w:t>окончание срока принятия заявлений о внесении изменений в соответствии с пунктом 77 настоящего Административного регламента</w:t>
      </w:r>
      <w:r w:rsidR="00D27002" w:rsidRPr="00C00F2D">
        <w:rPr>
          <w:rFonts w:ascii="Times New Roman" w:hAnsi="Times New Roman"/>
          <w:sz w:val="24"/>
          <w:szCs w:val="24"/>
        </w:rPr>
        <w:t xml:space="preserve">; </w:t>
      </w:r>
      <w:r w:rsidR="00C646F4" w:rsidRPr="00C00F2D">
        <w:rPr>
          <w:rFonts w:ascii="Times New Roman" w:hAnsi="Times New Roman"/>
          <w:sz w:val="24"/>
          <w:szCs w:val="24"/>
        </w:rPr>
        <w:t xml:space="preserve">разъясняет заявителю </w:t>
      </w:r>
      <w:r w:rsidR="00C646F4" w:rsidRPr="00C00F2D">
        <w:rPr>
          <w:rStyle w:val="2"/>
          <w:sz w:val="24"/>
          <w:szCs w:val="24"/>
        </w:rPr>
        <w:t>суть</w:t>
      </w:r>
      <w:r w:rsidR="00641ADC" w:rsidRPr="00C00F2D">
        <w:rPr>
          <w:rStyle w:val="2"/>
          <w:sz w:val="24"/>
          <w:szCs w:val="24"/>
        </w:rPr>
        <w:t>,</w:t>
      </w:r>
      <w:r w:rsidR="00C646F4" w:rsidRPr="00C00F2D">
        <w:rPr>
          <w:rStyle w:val="2"/>
          <w:sz w:val="24"/>
          <w:szCs w:val="24"/>
        </w:rPr>
        <w:t xml:space="preserve"> выявленных недостатков в предоставленных документах, возвращает их заявителю для устранения недостатков</w:t>
      </w:r>
      <w:r w:rsidR="00C646F4" w:rsidRPr="00C00F2D">
        <w:rPr>
          <w:rFonts w:ascii="Times New Roman" w:hAnsi="Times New Roman"/>
          <w:sz w:val="24"/>
          <w:szCs w:val="24"/>
        </w:rPr>
        <w:t>.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" w:name="sub_5242"/>
      <w:r w:rsidRPr="00C00F2D">
        <w:rPr>
          <w:rFonts w:ascii="Times New Roman" w:hAnsi="Times New Roman"/>
          <w:sz w:val="24"/>
          <w:szCs w:val="24"/>
        </w:rPr>
        <w:t xml:space="preserve">81. </w:t>
      </w:r>
      <w:r w:rsidR="000C20ED" w:rsidRPr="00C00F2D">
        <w:rPr>
          <w:rFonts w:ascii="Times New Roman" w:hAnsi="Times New Roman"/>
          <w:sz w:val="24"/>
          <w:szCs w:val="24"/>
        </w:rPr>
        <w:t>В случае обращения заявителя с заявлением о внесении изменений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CC609B" w:rsidRPr="00C00F2D">
        <w:rPr>
          <w:rFonts w:ascii="Times New Roman" w:hAnsi="Times New Roman"/>
          <w:sz w:val="24"/>
          <w:szCs w:val="24"/>
        </w:rPr>
        <w:t xml:space="preserve">в </w:t>
      </w:r>
      <w:r w:rsidRPr="00C00F2D">
        <w:rPr>
          <w:rFonts w:ascii="Times New Roman" w:hAnsi="Times New Roman"/>
          <w:sz w:val="24"/>
          <w:szCs w:val="24"/>
        </w:rPr>
        <w:t>организаци</w:t>
      </w:r>
      <w:r w:rsidR="00CC609B" w:rsidRPr="00C00F2D">
        <w:rPr>
          <w:rFonts w:ascii="Times New Roman" w:hAnsi="Times New Roman"/>
          <w:sz w:val="24"/>
          <w:szCs w:val="24"/>
        </w:rPr>
        <w:t>ю</w:t>
      </w:r>
      <w:r w:rsidRPr="00C00F2D">
        <w:rPr>
          <w:rFonts w:ascii="Times New Roman" w:hAnsi="Times New Roman"/>
          <w:sz w:val="24"/>
          <w:szCs w:val="24"/>
        </w:rPr>
        <w:t>, участвующ</w:t>
      </w:r>
      <w:r w:rsidR="00CF3C29" w:rsidRPr="00C00F2D">
        <w:rPr>
          <w:rFonts w:ascii="Times New Roman" w:hAnsi="Times New Roman"/>
          <w:sz w:val="24"/>
          <w:szCs w:val="24"/>
        </w:rPr>
        <w:t>ую</w:t>
      </w:r>
      <w:r w:rsidRPr="00C00F2D">
        <w:rPr>
          <w:rFonts w:ascii="Times New Roman" w:hAnsi="Times New Roman"/>
          <w:sz w:val="24"/>
          <w:szCs w:val="24"/>
        </w:rPr>
        <w:t xml:space="preserve"> в предоставлении муниципальной услуги</w:t>
      </w:r>
      <w:r w:rsidR="00CC609B" w:rsidRPr="00C00F2D">
        <w:rPr>
          <w:rFonts w:ascii="Times New Roman" w:hAnsi="Times New Roman"/>
          <w:sz w:val="24"/>
          <w:szCs w:val="24"/>
        </w:rPr>
        <w:t xml:space="preserve"> (</w:t>
      </w:r>
      <w:r w:rsidR="002A6D84" w:rsidRPr="00C00F2D">
        <w:rPr>
          <w:rFonts w:ascii="Times New Roman" w:hAnsi="Times New Roman"/>
          <w:sz w:val="24"/>
          <w:szCs w:val="24"/>
        </w:rPr>
        <w:t>в том числе в</w:t>
      </w:r>
      <w:r w:rsidR="00CC609B" w:rsidRPr="00C00F2D">
        <w:rPr>
          <w:rFonts w:ascii="Times New Roman" w:hAnsi="Times New Roman"/>
          <w:sz w:val="24"/>
          <w:szCs w:val="24"/>
        </w:rPr>
        <w:t xml:space="preserve"> МФЦ</w:t>
      </w:r>
      <w:r w:rsidR="00481C10" w:rsidRPr="00C00F2D">
        <w:rPr>
          <w:rFonts w:ascii="Times New Roman" w:hAnsi="Times New Roman"/>
          <w:sz w:val="24"/>
          <w:szCs w:val="24"/>
        </w:rPr>
        <w:t>)</w:t>
      </w:r>
      <w:r w:rsidR="00F177D8" w:rsidRPr="00C00F2D">
        <w:rPr>
          <w:rFonts w:ascii="Times New Roman" w:hAnsi="Times New Roman"/>
          <w:sz w:val="24"/>
          <w:szCs w:val="24"/>
        </w:rPr>
        <w:t>,</w:t>
      </w:r>
      <w:r w:rsidR="000C20ED" w:rsidRPr="00C00F2D">
        <w:rPr>
          <w:rFonts w:ascii="Times New Roman" w:hAnsi="Times New Roman"/>
          <w:sz w:val="24"/>
          <w:szCs w:val="24"/>
        </w:rPr>
        <w:t xml:space="preserve"> с</w:t>
      </w:r>
      <w:r w:rsidRPr="00C00F2D">
        <w:rPr>
          <w:rFonts w:ascii="Times New Roman" w:hAnsi="Times New Roman"/>
          <w:sz w:val="24"/>
          <w:szCs w:val="24"/>
        </w:rPr>
        <w:t>пециалист:</w:t>
      </w:r>
    </w:p>
    <w:bookmarkEnd w:id="6"/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определяет предмет обращения;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устанавливает личность заявителя и его полномочия;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консультирует заявителя о порядке внесения изменений в заявление </w:t>
      </w:r>
      <w:r w:rsidR="00A749AB" w:rsidRPr="00C00F2D">
        <w:rPr>
          <w:rFonts w:ascii="Times New Roman" w:hAnsi="Times New Roman"/>
          <w:sz w:val="24"/>
          <w:szCs w:val="24"/>
        </w:rPr>
        <w:t>о постановке на учет</w:t>
      </w:r>
      <w:r w:rsidRPr="00C00F2D">
        <w:rPr>
          <w:rFonts w:ascii="Times New Roman" w:hAnsi="Times New Roman"/>
          <w:sz w:val="24"/>
          <w:szCs w:val="24"/>
        </w:rPr>
        <w:t>;</w:t>
      </w:r>
    </w:p>
    <w:p w:rsidR="00C646F4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проводит проверку правильности заполнения заявления и соответствия представленных документов требованиям пунктов 27–</w:t>
      </w:r>
      <w:r w:rsidR="000C20ED" w:rsidRPr="00C00F2D">
        <w:rPr>
          <w:rFonts w:ascii="Times New Roman" w:hAnsi="Times New Roman"/>
          <w:sz w:val="24"/>
          <w:szCs w:val="24"/>
        </w:rPr>
        <w:t>3</w:t>
      </w:r>
      <w:r w:rsidR="00D86DD3" w:rsidRPr="00C00F2D">
        <w:rPr>
          <w:rFonts w:ascii="Times New Roman" w:hAnsi="Times New Roman"/>
          <w:sz w:val="24"/>
          <w:szCs w:val="24"/>
        </w:rPr>
        <w:t>2, 77</w:t>
      </w:r>
      <w:r w:rsidRPr="00C00F2D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регламента;</w:t>
      </w:r>
    </w:p>
    <w:p w:rsidR="000C20ED" w:rsidRPr="00C00F2D" w:rsidRDefault="000C20ED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81.1.</w:t>
      </w:r>
      <w:r w:rsidR="00C646F4" w:rsidRPr="00C00F2D">
        <w:rPr>
          <w:rFonts w:ascii="Times New Roman" w:hAnsi="Times New Roman"/>
          <w:sz w:val="24"/>
          <w:szCs w:val="24"/>
        </w:rPr>
        <w:t xml:space="preserve"> в случае предоставления </w:t>
      </w:r>
      <w:r w:rsidRPr="00C00F2D">
        <w:rPr>
          <w:rFonts w:ascii="Times New Roman" w:hAnsi="Times New Roman"/>
          <w:sz w:val="24"/>
          <w:szCs w:val="24"/>
        </w:rPr>
        <w:t xml:space="preserve">заявителем </w:t>
      </w:r>
      <w:r w:rsidR="00C646F4" w:rsidRPr="00C00F2D">
        <w:rPr>
          <w:rFonts w:ascii="Times New Roman" w:hAnsi="Times New Roman"/>
          <w:sz w:val="24"/>
          <w:szCs w:val="24"/>
        </w:rPr>
        <w:t>полного пакета документов и соответствия их требованиям настоящего Административного регламента</w:t>
      </w:r>
      <w:r w:rsidRPr="00C00F2D">
        <w:rPr>
          <w:rFonts w:ascii="Times New Roman" w:hAnsi="Times New Roman"/>
          <w:sz w:val="24"/>
          <w:szCs w:val="24"/>
        </w:rPr>
        <w:t>:</w:t>
      </w:r>
    </w:p>
    <w:p w:rsidR="000C20ED" w:rsidRPr="00C00F2D" w:rsidRDefault="000C20ED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</w:t>
      </w:r>
      <w:r w:rsidR="00C646F4" w:rsidRPr="00C00F2D">
        <w:rPr>
          <w:rFonts w:ascii="Times New Roman" w:hAnsi="Times New Roman"/>
          <w:sz w:val="24"/>
          <w:szCs w:val="24"/>
        </w:rPr>
        <w:t>формирует дело</w:t>
      </w:r>
      <w:r w:rsidRPr="00C00F2D">
        <w:rPr>
          <w:rFonts w:ascii="Times New Roman" w:hAnsi="Times New Roman"/>
          <w:sz w:val="24"/>
          <w:szCs w:val="24"/>
        </w:rPr>
        <w:t>;</w:t>
      </w:r>
    </w:p>
    <w:p w:rsidR="00C646F4" w:rsidRPr="00C00F2D" w:rsidRDefault="000C20ED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</w:t>
      </w:r>
      <w:r w:rsidR="00C646F4" w:rsidRPr="00C00F2D">
        <w:rPr>
          <w:rFonts w:ascii="Times New Roman" w:hAnsi="Times New Roman"/>
          <w:sz w:val="24"/>
          <w:szCs w:val="24"/>
        </w:rPr>
        <w:t>выдает заявителю расписку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A749AB" w:rsidRPr="00C00F2D">
        <w:rPr>
          <w:rFonts w:ascii="Times New Roman" w:hAnsi="Times New Roman"/>
          <w:sz w:val="24"/>
          <w:szCs w:val="24"/>
        </w:rPr>
        <w:t xml:space="preserve">в получении документов на внесение изменений в ранее поданное </w:t>
      </w:r>
      <w:r w:rsidR="00C646F4" w:rsidRPr="00C00F2D">
        <w:rPr>
          <w:rFonts w:ascii="Times New Roman" w:hAnsi="Times New Roman"/>
          <w:sz w:val="24"/>
          <w:szCs w:val="24"/>
        </w:rPr>
        <w:t>заявлени</w:t>
      </w:r>
      <w:r w:rsidR="00A749AB" w:rsidRPr="00C00F2D">
        <w:rPr>
          <w:rFonts w:ascii="Times New Roman" w:hAnsi="Times New Roman"/>
          <w:sz w:val="24"/>
          <w:szCs w:val="24"/>
        </w:rPr>
        <w:t>е о постановке ребенка на учет для зачисления в ДОО (приложение № 14)</w:t>
      </w:r>
      <w:r w:rsidR="00C646F4" w:rsidRPr="00C00F2D">
        <w:rPr>
          <w:rFonts w:ascii="Times New Roman" w:hAnsi="Times New Roman"/>
          <w:sz w:val="24"/>
          <w:szCs w:val="24"/>
        </w:rPr>
        <w:t>;</w:t>
      </w:r>
    </w:p>
    <w:p w:rsidR="000C20ED" w:rsidRPr="00C00F2D" w:rsidRDefault="000C20ED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направляет сформированное дело в МОУО</w:t>
      </w:r>
      <w:r w:rsidR="00F177D8" w:rsidRPr="00C00F2D">
        <w:rPr>
          <w:rFonts w:ascii="Times New Roman" w:hAnsi="Times New Roman"/>
          <w:sz w:val="24"/>
          <w:szCs w:val="24"/>
        </w:rPr>
        <w:t>;</w:t>
      </w:r>
    </w:p>
    <w:p w:rsidR="00C646F4" w:rsidRPr="00C00F2D" w:rsidRDefault="0038563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81.2. </w:t>
      </w:r>
      <w:r w:rsidR="00C646F4" w:rsidRPr="00C00F2D">
        <w:rPr>
          <w:rFonts w:ascii="Times New Roman" w:hAnsi="Times New Roman"/>
          <w:sz w:val="24"/>
          <w:szCs w:val="24"/>
        </w:rPr>
        <w:t>в случае установления фактов, препятствующих приему заявления о внесении изменений</w:t>
      </w:r>
      <w:r w:rsidRPr="00C00F2D">
        <w:rPr>
          <w:rFonts w:ascii="Times New Roman" w:hAnsi="Times New Roman"/>
          <w:sz w:val="24"/>
          <w:szCs w:val="24"/>
        </w:rPr>
        <w:t>, а именно:</w:t>
      </w:r>
    </w:p>
    <w:p w:rsidR="00C646F4" w:rsidRPr="00C00F2D" w:rsidRDefault="00FC42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</w:t>
      </w:r>
      <w:r w:rsidR="00C646F4" w:rsidRPr="00C00F2D">
        <w:rPr>
          <w:rFonts w:ascii="Times New Roman" w:hAnsi="Times New Roman"/>
          <w:sz w:val="24"/>
          <w:szCs w:val="24"/>
        </w:rPr>
        <w:t>отсутствие полного пакета документов;</w:t>
      </w:r>
    </w:p>
    <w:p w:rsidR="00C646F4" w:rsidRPr="00C00F2D" w:rsidRDefault="00FC42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</w:t>
      </w:r>
      <w:r w:rsidR="00C646F4" w:rsidRPr="00C00F2D">
        <w:rPr>
          <w:rFonts w:ascii="Times New Roman" w:hAnsi="Times New Roman"/>
          <w:sz w:val="24"/>
          <w:szCs w:val="24"/>
        </w:rPr>
        <w:t xml:space="preserve"> документы не соответствуют требованиям пунктов 27–</w:t>
      </w:r>
      <w:r w:rsidR="000C20ED" w:rsidRPr="00C00F2D">
        <w:rPr>
          <w:rFonts w:ascii="Times New Roman" w:hAnsi="Times New Roman"/>
          <w:sz w:val="24"/>
          <w:szCs w:val="24"/>
        </w:rPr>
        <w:t>3</w:t>
      </w:r>
      <w:r w:rsidR="00D86DD3" w:rsidRPr="00C00F2D">
        <w:rPr>
          <w:rFonts w:ascii="Times New Roman" w:hAnsi="Times New Roman"/>
          <w:sz w:val="24"/>
          <w:szCs w:val="24"/>
        </w:rPr>
        <w:t>2</w:t>
      </w:r>
      <w:r w:rsidR="00C646F4" w:rsidRPr="00C00F2D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регламента;</w:t>
      </w:r>
    </w:p>
    <w:p w:rsidR="00C646F4" w:rsidRPr="00C00F2D" w:rsidRDefault="00FC42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</w:t>
      </w:r>
      <w:r w:rsidR="00C646F4" w:rsidRPr="00C00F2D">
        <w:rPr>
          <w:rFonts w:ascii="Times New Roman" w:hAnsi="Times New Roman"/>
          <w:sz w:val="24"/>
          <w:szCs w:val="24"/>
        </w:rPr>
        <w:t>окончание срока принятия заявлений о внесении изменений в соответствии с пунктом 77 настоящего Административного регламента</w:t>
      </w:r>
      <w:r w:rsidR="001340B1" w:rsidRPr="00C00F2D">
        <w:rPr>
          <w:rFonts w:ascii="Times New Roman" w:hAnsi="Times New Roman"/>
          <w:sz w:val="24"/>
          <w:szCs w:val="24"/>
        </w:rPr>
        <w:t>;</w:t>
      </w:r>
    </w:p>
    <w:p w:rsidR="0091419B" w:rsidRPr="00C00F2D" w:rsidRDefault="00C646F4" w:rsidP="00102CEF">
      <w:pPr>
        <w:pStyle w:val="21"/>
        <w:shd w:val="clear" w:color="auto" w:fill="auto"/>
        <w:tabs>
          <w:tab w:val="left" w:pos="1096"/>
        </w:tabs>
        <w:spacing w:before="0" w:line="240" w:lineRule="auto"/>
        <w:jc w:val="both"/>
        <w:rPr>
          <w:sz w:val="24"/>
          <w:szCs w:val="24"/>
        </w:rPr>
      </w:pPr>
      <w:r w:rsidRPr="00C00F2D">
        <w:rPr>
          <w:sz w:val="24"/>
          <w:szCs w:val="24"/>
        </w:rPr>
        <w:t xml:space="preserve">разъясняет заявителю </w:t>
      </w:r>
      <w:r w:rsidRPr="00C00F2D">
        <w:rPr>
          <w:rStyle w:val="2"/>
          <w:sz w:val="24"/>
          <w:szCs w:val="24"/>
        </w:rPr>
        <w:t>суть выявленных недостатков в представленных документах, возвращает их заявителю для устранения недостатков</w:t>
      </w:r>
      <w:r w:rsidRPr="00C00F2D">
        <w:rPr>
          <w:sz w:val="24"/>
          <w:szCs w:val="24"/>
        </w:rPr>
        <w:t>.</w:t>
      </w:r>
    </w:p>
    <w:p w:rsidR="00033ACA" w:rsidRPr="00C00F2D" w:rsidRDefault="00033A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Возможно направление специалистом полного пакета документов в </w:t>
      </w:r>
      <w:r w:rsidR="00D22F57" w:rsidRPr="00C00F2D">
        <w:rPr>
          <w:rFonts w:ascii="Times New Roman" w:hAnsi="Times New Roman"/>
          <w:sz w:val="24"/>
          <w:szCs w:val="24"/>
        </w:rPr>
        <w:t xml:space="preserve">МОУО в </w:t>
      </w:r>
      <w:r w:rsidRPr="00C00F2D">
        <w:rPr>
          <w:rFonts w:ascii="Times New Roman" w:hAnsi="Times New Roman"/>
          <w:sz w:val="24"/>
          <w:szCs w:val="24"/>
        </w:rPr>
        <w:t>электронном виде посредством АИС ГМУСО.</w:t>
      </w:r>
    </w:p>
    <w:p w:rsidR="00D27002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7" w:name="sub_1425"/>
      <w:r w:rsidRPr="00C00F2D">
        <w:rPr>
          <w:rFonts w:ascii="Times New Roman" w:hAnsi="Times New Roman"/>
          <w:sz w:val="24"/>
          <w:szCs w:val="24"/>
        </w:rPr>
        <w:t>82. Уполномоченное должностное лицо при получении сформированного дела от специалиста</w:t>
      </w:r>
      <w:r w:rsidR="00D27002" w:rsidRPr="00C00F2D">
        <w:rPr>
          <w:rFonts w:ascii="Times New Roman" w:hAnsi="Times New Roman"/>
          <w:sz w:val="24"/>
          <w:szCs w:val="24"/>
        </w:rPr>
        <w:t>:</w:t>
      </w:r>
    </w:p>
    <w:p w:rsidR="00D27002" w:rsidRPr="00C00F2D" w:rsidRDefault="0038563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</w:t>
      </w:r>
      <w:r w:rsidR="00C646F4" w:rsidRPr="00C00F2D">
        <w:rPr>
          <w:rFonts w:ascii="Times New Roman" w:hAnsi="Times New Roman"/>
          <w:sz w:val="24"/>
          <w:szCs w:val="24"/>
        </w:rPr>
        <w:t xml:space="preserve"> регистрирует заявление в журнале регистрации заявлений о внесении изменений</w:t>
      </w:r>
      <w:r w:rsidR="00D22F57" w:rsidRPr="00C00F2D">
        <w:rPr>
          <w:rFonts w:ascii="Times New Roman" w:hAnsi="Times New Roman"/>
          <w:sz w:val="24"/>
          <w:szCs w:val="24"/>
        </w:rPr>
        <w:t xml:space="preserve">. Допускается ведение журнала регистрации в электронном виде. Журнал с периодичностью </w:t>
      </w:r>
      <w:r w:rsidR="00AE15B2" w:rsidRPr="00C00F2D">
        <w:rPr>
          <w:rFonts w:ascii="Times New Roman" w:hAnsi="Times New Roman"/>
          <w:sz w:val="24"/>
          <w:szCs w:val="24"/>
        </w:rPr>
        <w:t>один раз в месяц</w:t>
      </w:r>
      <w:r w:rsidR="00D22F57" w:rsidRPr="00C00F2D">
        <w:rPr>
          <w:rFonts w:ascii="Times New Roman" w:hAnsi="Times New Roman"/>
          <w:sz w:val="24"/>
          <w:szCs w:val="24"/>
        </w:rPr>
        <w:t xml:space="preserve"> распечатывается средствами системы и заверяется уполномоченным лицом</w:t>
      </w:r>
      <w:r w:rsidR="00D27002" w:rsidRPr="00C00F2D">
        <w:rPr>
          <w:rFonts w:ascii="Times New Roman" w:hAnsi="Times New Roman"/>
          <w:sz w:val="24"/>
          <w:szCs w:val="24"/>
        </w:rPr>
        <w:t>;</w:t>
      </w:r>
    </w:p>
    <w:p w:rsidR="00D27002" w:rsidRPr="00C00F2D" w:rsidRDefault="0038563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00F2D">
        <w:rPr>
          <w:rFonts w:ascii="Times New Roman" w:hAnsi="Times New Roman"/>
          <w:sz w:val="24"/>
          <w:szCs w:val="24"/>
        </w:rPr>
        <w:t>-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/>
          <w:sz w:val="24"/>
          <w:szCs w:val="24"/>
        </w:rPr>
        <w:t xml:space="preserve">на основании реквизитов уведомления о постановке ребенка на учет вносит изменения в региональной электронной базе данных детей дошкольного возраста </w:t>
      </w:r>
      <w:r w:rsidR="00DB251E" w:rsidRPr="00C00F2D">
        <w:rPr>
          <w:rFonts w:ascii="Times New Roman" w:hAnsi="Times New Roman"/>
          <w:sz w:val="24"/>
          <w:szCs w:val="24"/>
        </w:rPr>
        <w:t xml:space="preserve">АИС ГМУСО </w:t>
      </w:r>
      <w:r w:rsidR="00C646F4" w:rsidRPr="00C00F2D">
        <w:rPr>
          <w:rFonts w:ascii="Times New Roman" w:hAnsi="Times New Roman"/>
          <w:sz w:val="24"/>
          <w:szCs w:val="24"/>
        </w:rPr>
        <w:t>в ранее поданное заявление в одно или несколько полей, открытых для редактирования: «год зачисления», «наличие льготы», «потребность ребенка в адаптивной образовательной программе», «приоритетное ДОО 1 (номер)», «приоритетное ДОО 2 (номер)», «приоритетное ДОО 3 (номер)» и т.п.</w:t>
      </w:r>
      <w:r w:rsidRPr="00C00F2D">
        <w:rPr>
          <w:rFonts w:ascii="Times New Roman" w:hAnsi="Times New Roman"/>
          <w:sz w:val="24"/>
          <w:szCs w:val="24"/>
        </w:rPr>
        <w:t>;</w:t>
      </w:r>
      <w:proofErr w:type="gramEnd"/>
    </w:p>
    <w:p w:rsidR="00D27002" w:rsidRPr="00C00F2D" w:rsidRDefault="0038563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</w:t>
      </w:r>
      <w:r w:rsidR="00D27002" w:rsidRPr="00C00F2D">
        <w:rPr>
          <w:rFonts w:ascii="Times New Roman" w:hAnsi="Times New Roman"/>
          <w:sz w:val="24"/>
          <w:szCs w:val="24"/>
        </w:rPr>
        <w:t xml:space="preserve"> формирует уведомление </w:t>
      </w:r>
      <w:r w:rsidR="00565085" w:rsidRPr="00C00F2D">
        <w:rPr>
          <w:rFonts w:ascii="Times New Roman" w:hAnsi="Times New Roman"/>
          <w:sz w:val="24"/>
          <w:szCs w:val="24"/>
        </w:rPr>
        <w:t>о внесени</w:t>
      </w:r>
      <w:r w:rsidR="00DA0771" w:rsidRPr="00C00F2D">
        <w:rPr>
          <w:rFonts w:ascii="Times New Roman" w:hAnsi="Times New Roman"/>
          <w:sz w:val="24"/>
          <w:szCs w:val="24"/>
        </w:rPr>
        <w:t>и</w:t>
      </w:r>
      <w:r w:rsidR="00565085" w:rsidRPr="00C00F2D">
        <w:rPr>
          <w:rFonts w:ascii="Times New Roman" w:hAnsi="Times New Roman"/>
          <w:sz w:val="24"/>
          <w:szCs w:val="24"/>
        </w:rPr>
        <w:t xml:space="preserve"> изменений, которое регистрирует в журнале регистрации уведомлений о внесени</w:t>
      </w:r>
      <w:r w:rsidR="00DA0771" w:rsidRPr="00C00F2D">
        <w:rPr>
          <w:rFonts w:ascii="Times New Roman" w:hAnsi="Times New Roman"/>
          <w:sz w:val="24"/>
          <w:szCs w:val="24"/>
        </w:rPr>
        <w:t>и</w:t>
      </w:r>
      <w:r w:rsidR="00565085" w:rsidRPr="00C00F2D">
        <w:rPr>
          <w:rFonts w:ascii="Times New Roman" w:hAnsi="Times New Roman"/>
          <w:sz w:val="24"/>
          <w:szCs w:val="24"/>
        </w:rPr>
        <w:t xml:space="preserve"> изменений в ранее поданное заявление о постановке ребенка на учет для зачисления в ДОО, и отмене ранее выданного уведомления</w:t>
      </w:r>
      <w:r w:rsidR="00D22F57" w:rsidRPr="00C00F2D">
        <w:rPr>
          <w:rFonts w:ascii="Times New Roman" w:hAnsi="Times New Roman"/>
          <w:sz w:val="24"/>
          <w:szCs w:val="24"/>
        </w:rPr>
        <w:t xml:space="preserve">. Допускается </w:t>
      </w:r>
      <w:r w:rsidR="00D22F57" w:rsidRPr="00C00F2D">
        <w:rPr>
          <w:rFonts w:ascii="Times New Roman" w:hAnsi="Times New Roman"/>
          <w:sz w:val="24"/>
          <w:szCs w:val="24"/>
        </w:rPr>
        <w:lastRenderedPageBreak/>
        <w:t xml:space="preserve">ведение журнала регистрации в электронном виде. Журнал с периодичностью </w:t>
      </w:r>
      <w:r w:rsidR="00AE15B2" w:rsidRPr="00C00F2D">
        <w:rPr>
          <w:rFonts w:ascii="Times New Roman" w:hAnsi="Times New Roman"/>
          <w:sz w:val="24"/>
          <w:szCs w:val="24"/>
        </w:rPr>
        <w:t>один раз в месяц</w:t>
      </w:r>
      <w:r w:rsidR="00D22F57" w:rsidRPr="00C00F2D">
        <w:rPr>
          <w:rFonts w:ascii="Times New Roman" w:hAnsi="Times New Roman"/>
          <w:sz w:val="24"/>
          <w:szCs w:val="24"/>
        </w:rPr>
        <w:t xml:space="preserve"> распечатывается средствами системы и заверяется уполномоченным лицом</w:t>
      </w:r>
      <w:r w:rsidR="00565085" w:rsidRPr="00C00F2D">
        <w:rPr>
          <w:rFonts w:ascii="Times New Roman" w:hAnsi="Times New Roman"/>
          <w:sz w:val="24"/>
          <w:szCs w:val="24"/>
        </w:rPr>
        <w:t>;</w:t>
      </w:r>
    </w:p>
    <w:p w:rsidR="001E72C4" w:rsidRPr="00C00F2D" w:rsidRDefault="0038563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</w:t>
      </w:r>
      <w:r w:rsidR="00D27002" w:rsidRPr="00C00F2D">
        <w:rPr>
          <w:rFonts w:ascii="Times New Roman" w:hAnsi="Times New Roman"/>
          <w:sz w:val="24"/>
          <w:szCs w:val="24"/>
        </w:rPr>
        <w:t xml:space="preserve"> по желанию заявителя выдает </w:t>
      </w:r>
      <w:r w:rsidR="00565085" w:rsidRPr="00C00F2D">
        <w:rPr>
          <w:rFonts w:ascii="Times New Roman" w:hAnsi="Times New Roman"/>
          <w:sz w:val="24"/>
          <w:szCs w:val="24"/>
        </w:rPr>
        <w:t>уведомление о внесени</w:t>
      </w:r>
      <w:r w:rsidR="00DA0771" w:rsidRPr="00C00F2D">
        <w:rPr>
          <w:rFonts w:ascii="Times New Roman" w:hAnsi="Times New Roman"/>
          <w:sz w:val="24"/>
          <w:szCs w:val="24"/>
        </w:rPr>
        <w:t>и</w:t>
      </w:r>
      <w:r w:rsidR="00565085" w:rsidRPr="00C00F2D">
        <w:rPr>
          <w:rFonts w:ascii="Times New Roman" w:hAnsi="Times New Roman"/>
          <w:sz w:val="24"/>
          <w:szCs w:val="24"/>
        </w:rPr>
        <w:t xml:space="preserve"> изменений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D27002" w:rsidRPr="00C00F2D">
        <w:rPr>
          <w:rFonts w:ascii="Times New Roman" w:hAnsi="Times New Roman"/>
          <w:sz w:val="24"/>
          <w:szCs w:val="24"/>
        </w:rPr>
        <w:t>заявителю на личном приеме</w:t>
      </w:r>
      <w:r w:rsidRPr="00C00F2D">
        <w:rPr>
          <w:rFonts w:ascii="Times New Roman" w:hAnsi="Times New Roman"/>
          <w:sz w:val="24"/>
          <w:szCs w:val="24"/>
        </w:rPr>
        <w:t xml:space="preserve"> в МОУО </w:t>
      </w:r>
      <w:r w:rsidR="00D27002" w:rsidRPr="00C00F2D">
        <w:rPr>
          <w:rFonts w:ascii="Times New Roman" w:hAnsi="Times New Roman"/>
          <w:sz w:val="24"/>
          <w:szCs w:val="24"/>
        </w:rPr>
        <w:t xml:space="preserve">или </w:t>
      </w:r>
      <w:r w:rsidR="00C646F4" w:rsidRPr="00C00F2D">
        <w:rPr>
          <w:rFonts w:ascii="Times New Roman" w:hAnsi="Times New Roman"/>
          <w:sz w:val="24"/>
          <w:szCs w:val="24"/>
        </w:rPr>
        <w:t>направляет специалисту.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1340B1" w:rsidRPr="00C00F2D">
        <w:rPr>
          <w:rFonts w:ascii="Times New Roman" w:hAnsi="Times New Roman"/>
          <w:sz w:val="24"/>
          <w:szCs w:val="24"/>
        </w:rPr>
        <w:t xml:space="preserve">Возможно направление </w:t>
      </w:r>
      <w:r w:rsidR="00565085" w:rsidRPr="00C00F2D">
        <w:rPr>
          <w:rFonts w:ascii="Times New Roman" w:hAnsi="Times New Roman"/>
          <w:sz w:val="24"/>
          <w:szCs w:val="24"/>
        </w:rPr>
        <w:t xml:space="preserve">уведомления о </w:t>
      </w:r>
      <w:r w:rsidR="00F177D8" w:rsidRPr="00C00F2D">
        <w:rPr>
          <w:rFonts w:ascii="Times New Roman" w:hAnsi="Times New Roman"/>
          <w:sz w:val="24"/>
          <w:szCs w:val="24"/>
        </w:rPr>
        <w:t>внесении</w:t>
      </w:r>
      <w:r w:rsidR="00565085" w:rsidRPr="00C00F2D">
        <w:rPr>
          <w:rFonts w:ascii="Times New Roman" w:hAnsi="Times New Roman"/>
          <w:sz w:val="24"/>
          <w:szCs w:val="24"/>
        </w:rPr>
        <w:t xml:space="preserve"> изменений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D22F57" w:rsidRPr="00C00F2D">
        <w:rPr>
          <w:rFonts w:ascii="Times New Roman" w:hAnsi="Times New Roman"/>
          <w:sz w:val="24"/>
          <w:szCs w:val="24"/>
        </w:rPr>
        <w:t xml:space="preserve">специалисту </w:t>
      </w:r>
      <w:r w:rsidR="001340B1" w:rsidRPr="00C00F2D">
        <w:rPr>
          <w:rFonts w:ascii="Times New Roman" w:hAnsi="Times New Roman"/>
          <w:sz w:val="24"/>
          <w:szCs w:val="24"/>
        </w:rPr>
        <w:t>в электронном виде посредством АИС ГМУСО</w:t>
      </w:r>
      <w:r w:rsidR="0022732D" w:rsidRPr="00C00F2D">
        <w:rPr>
          <w:rFonts w:ascii="Times New Roman" w:hAnsi="Times New Roman"/>
          <w:sz w:val="24"/>
          <w:szCs w:val="24"/>
        </w:rPr>
        <w:t>.</w:t>
      </w:r>
    </w:p>
    <w:bookmarkEnd w:id="7"/>
    <w:p w:rsidR="001B7115" w:rsidRPr="00C00F2D" w:rsidRDefault="00C646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83.</w:t>
      </w:r>
      <w:r w:rsidR="001B7115" w:rsidRPr="00C00F2D">
        <w:rPr>
          <w:rFonts w:ascii="Times New Roman" w:hAnsi="Times New Roman"/>
          <w:sz w:val="24"/>
          <w:szCs w:val="24"/>
        </w:rPr>
        <w:t xml:space="preserve"> Специалист:</w:t>
      </w:r>
    </w:p>
    <w:p w:rsidR="001B7115" w:rsidRPr="00C00F2D" w:rsidRDefault="001B71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выдает уведомление о </w:t>
      </w:r>
      <w:r w:rsidR="00F177D8" w:rsidRPr="00C00F2D">
        <w:rPr>
          <w:rFonts w:ascii="Times New Roman" w:hAnsi="Times New Roman"/>
          <w:sz w:val="24"/>
          <w:szCs w:val="24"/>
        </w:rPr>
        <w:t>внесении</w:t>
      </w:r>
      <w:r w:rsidRPr="00C00F2D">
        <w:rPr>
          <w:rFonts w:ascii="Times New Roman" w:hAnsi="Times New Roman"/>
          <w:sz w:val="24"/>
          <w:szCs w:val="24"/>
        </w:rPr>
        <w:t xml:space="preserve"> изменений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 xml:space="preserve">заявителю в сроки, указанные в расписке в получении документов о </w:t>
      </w:r>
      <w:r w:rsidR="00F177D8" w:rsidRPr="00C00F2D">
        <w:rPr>
          <w:rFonts w:ascii="Times New Roman" w:hAnsi="Times New Roman"/>
          <w:sz w:val="24"/>
          <w:szCs w:val="24"/>
        </w:rPr>
        <w:t>внесении</w:t>
      </w:r>
      <w:r w:rsidRPr="00C00F2D">
        <w:rPr>
          <w:rFonts w:ascii="Times New Roman" w:hAnsi="Times New Roman"/>
          <w:sz w:val="24"/>
          <w:szCs w:val="24"/>
        </w:rPr>
        <w:t xml:space="preserve"> изменений</w:t>
      </w:r>
      <w:r w:rsidRPr="00C00F2D">
        <w:rPr>
          <w:rStyle w:val="2"/>
          <w:sz w:val="24"/>
          <w:szCs w:val="24"/>
        </w:rPr>
        <w:t>;</w:t>
      </w:r>
    </w:p>
    <w:p w:rsidR="001B7115" w:rsidRPr="00C00F2D" w:rsidRDefault="001B71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в случае </w:t>
      </w:r>
      <w:r w:rsidR="00F177D8" w:rsidRPr="00C00F2D">
        <w:rPr>
          <w:rFonts w:ascii="Times New Roman" w:hAnsi="Times New Roman"/>
          <w:sz w:val="24"/>
          <w:szCs w:val="24"/>
        </w:rPr>
        <w:t>неявки</w:t>
      </w:r>
      <w:r w:rsidRPr="00C00F2D">
        <w:rPr>
          <w:rFonts w:ascii="Times New Roman" w:hAnsi="Times New Roman"/>
          <w:sz w:val="24"/>
          <w:szCs w:val="24"/>
        </w:rPr>
        <w:t xml:space="preserve"> заявителя в указанный срок извещает его о необходимости получения уведомления о </w:t>
      </w:r>
      <w:r w:rsidR="00F177D8" w:rsidRPr="00C00F2D">
        <w:rPr>
          <w:rFonts w:ascii="Times New Roman" w:hAnsi="Times New Roman"/>
          <w:sz w:val="24"/>
          <w:szCs w:val="24"/>
        </w:rPr>
        <w:t>внесении</w:t>
      </w:r>
      <w:r w:rsidRPr="00C00F2D">
        <w:rPr>
          <w:rFonts w:ascii="Times New Roman" w:hAnsi="Times New Roman"/>
          <w:sz w:val="24"/>
          <w:szCs w:val="24"/>
        </w:rPr>
        <w:t xml:space="preserve"> изменений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 xml:space="preserve">(с записью даты и времени телефонного звонка) или посредством </w:t>
      </w:r>
      <w:proofErr w:type="spellStart"/>
      <w:r w:rsidRPr="00C00F2D">
        <w:rPr>
          <w:rFonts w:ascii="Times New Roman" w:hAnsi="Times New Roman"/>
          <w:sz w:val="24"/>
          <w:szCs w:val="24"/>
        </w:rPr>
        <w:t>sms</w:t>
      </w:r>
      <w:proofErr w:type="spellEnd"/>
      <w:r w:rsidRPr="00C00F2D">
        <w:rPr>
          <w:rFonts w:ascii="Times New Roman" w:hAnsi="Times New Roman"/>
          <w:sz w:val="24"/>
          <w:szCs w:val="24"/>
        </w:rPr>
        <w:t xml:space="preserve">-сообщения о возможности получения документов по месту, указанному в заявлении о </w:t>
      </w:r>
      <w:r w:rsidR="00F177D8" w:rsidRPr="00C00F2D">
        <w:rPr>
          <w:rFonts w:ascii="Times New Roman" w:hAnsi="Times New Roman"/>
          <w:sz w:val="24"/>
          <w:szCs w:val="24"/>
        </w:rPr>
        <w:t>внесении</w:t>
      </w:r>
      <w:r w:rsidRPr="00C00F2D">
        <w:rPr>
          <w:rFonts w:ascii="Times New Roman" w:hAnsi="Times New Roman"/>
          <w:sz w:val="24"/>
          <w:szCs w:val="24"/>
        </w:rPr>
        <w:t xml:space="preserve"> изменений с сообщением адреса и графика работы</w:t>
      </w:r>
      <w:r w:rsidR="00DA0771" w:rsidRPr="00C00F2D">
        <w:rPr>
          <w:rFonts w:ascii="Times New Roman" w:hAnsi="Times New Roman"/>
          <w:sz w:val="24"/>
          <w:szCs w:val="24"/>
        </w:rPr>
        <w:t>.</w:t>
      </w:r>
    </w:p>
    <w:p w:rsidR="0038563F" w:rsidRPr="00C00F2D" w:rsidRDefault="00EC1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Уведомления</w:t>
      </w:r>
      <w:r w:rsidR="00565085" w:rsidRPr="00C00F2D">
        <w:rPr>
          <w:rFonts w:ascii="Times New Roman" w:hAnsi="Times New Roman"/>
          <w:sz w:val="24"/>
          <w:szCs w:val="24"/>
        </w:rPr>
        <w:t xml:space="preserve"> о </w:t>
      </w:r>
      <w:r w:rsidR="00F177D8" w:rsidRPr="00C00F2D">
        <w:rPr>
          <w:rFonts w:ascii="Times New Roman" w:hAnsi="Times New Roman"/>
          <w:sz w:val="24"/>
          <w:szCs w:val="24"/>
        </w:rPr>
        <w:t>внесении</w:t>
      </w:r>
      <w:r w:rsidR="00565085" w:rsidRPr="00C00F2D">
        <w:rPr>
          <w:rFonts w:ascii="Times New Roman" w:hAnsi="Times New Roman"/>
          <w:sz w:val="24"/>
          <w:szCs w:val="24"/>
        </w:rPr>
        <w:t xml:space="preserve"> изменений</w:t>
      </w:r>
      <w:r w:rsidRPr="00C00F2D">
        <w:rPr>
          <w:rFonts w:ascii="Times New Roman" w:hAnsi="Times New Roman"/>
          <w:sz w:val="24"/>
          <w:szCs w:val="24"/>
        </w:rPr>
        <w:t>,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н</w:t>
      </w:r>
      <w:r w:rsidR="00C646F4" w:rsidRPr="00C00F2D">
        <w:rPr>
          <w:rFonts w:ascii="Times New Roman" w:hAnsi="Times New Roman"/>
          <w:sz w:val="24"/>
          <w:szCs w:val="24"/>
        </w:rPr>
        <w:t xml:space="preserve">евостребованные </w:t>
      </w:r>
      <w:r w:rsidRPr="00C00F2D">
        <w:rPr>
          <w:rFonts w:ascii="Times New Roman" w:hAnsi="Times New Roman"/>
          <w:sz w:val="24"/>
          <w:szCs w:val="24"/>
        </w:rPr>
        <w:t>заявителями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своевременно,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="00C646F4" w:rsidRPr="00C00F2D">
        <w:rPr>
          <w:rFonts w:ascii="Times New Roman" w:hAnsi="Times New Roman"/>
          <w:sz w:val="24"/>
          <w:szCs w:val="24"/>
        </w:rPr>
        <w:t xml:space="preserve">хранятся в течение 1 месяца в организации, участвующей в предоставлении муниципальной услуги, далее передаются в </w:t>
      </w:r>
      <w:r w:rsidR="00CF3C29" w:rsidRPr="00C00F2D">
        <w:rPr>
          <w:rFonts w:ascii="Times New Roman" w:hAnsi="Times New Roman"/>
          <w:sz w:val="24"/>
          <w:szCs w:val="24"/>
        </w:rPr>
        <w:t>М</w:t>
      </w:r>
      <w:r w:rsidRPr="00C00F2D">
        <w:rPr>
          <w:rFonts w:ascii="Times New Roman" w:hAnsi="Times New Roman"/>
          <w:sz w:val="24"/>
          <w:szCs w:val="24"/>
        </w:rPr>
        <w:t>ОУО</w:t>
      </w:r>
      <w:r w:rsidR="00C646F4" w:rsidRPr="00C00F2D">
        <w:rPr>
          <w:rFonts w:ascii="Times New Roman" w:hAnsi="Times New Roman"/>
          <w:sz w:val="24"/>
          <w:szCs w:val="24"/>
        </w:rPr>
        <w:t xml:space="preserve"> для получения </w:t>
      </w:r>
      <w:r w:rsidRPr="00C00F2D">
        <w:rPr>
          <w:rFonts w:ascii="Times New Roman" w:hAnsi="Times New Roman"/>
          <w:sz w:val="24"/>
          <w:szCs w:val="24"/>
        </w:rPr>
        <w:t xml:space="preserve">их </w:t>
      </w:r>
      <w:r w:rsidR="00C646F4" w:rsidRPr="00C00F2D">
        <w:rPr>
          <w:rFonts w:ascii="Times New Roman" w:hAnsi="Times New Roman"/>
          <w:sz w:val="24"/>
          <w:szCs w:val="24"/>
        </w:rPr>
        <w:t>заявител</w:t>
      </w:r>
      <w:r w:rsidRPr="00C00F2D">
        <w:rPr>
          <w:rFonts w:ascii="Times New Roman" w:hAnsi="Times New Roman"/>
          <w:sz w:val="24"/>
          <w:szCs w:val="24"/>
        </w:rPr>
        <w:t>ями</w:t>
      </w:r>
      <w:r w:rsidR="00C646F4" w:rsidRPr="00C00F2D">
        <w:rPr>
          <w:rFonts w:ascii="Times New Roman" w:hAnsi="Times New Roman"/>
          <w:sz w:val="24"/>
          <w:szCs w:val="24"/>
        </w:rPr>
        <w:t xml:space="preserve"> в </w:t>
      </w:r>
      <w:r w:rsidR="00CF3C29" w:rsidRPr="00C00F2D">
        <w:rPr>
          <w:rFonts w:ascii="Times New Roman" w:hAnsi="Times New Roman"/>
          <w:sz w:val="24"/>
          <w:szCs w:val="24"/>
        </w:rPr>
        <w:t>М</w:t>
      </w:r>
      <w:r w:rsidRPr="00C00F2D">
        <w:rPr>
          <w:rFonts w:ascii="Times New Roman" w:hAnsi="Times New Roman"/>
          <w:sz w:val="24"/>
          <w:szCs w:val="24"/>
        </w:rPr>
        <w:t>ОУО</w:t>
      </w:r>
      <w:r w:rsidR="00C646F4" w:rsidRPr="00C00F2D">
        <w:rPr>
          <w:rFonts w:ascii="Times New Roman" w:hAnsi="Times New Roman"/>
          <w:sz w:val="24"/>
          <w:szCs w:val="24"/>
        </w:rPr>
        <w:t xml:space="preserve"> или хранения вместе с заявлени</w:t>
      </w:r>
      <w:r w:rsidRPr="00C00F2D">
        <w:rPr>
          <w:rFonts w:ascii="Times New Roman" w:hAnsi="Times New Roman"/>
          <w:sz w:val="24"/>
          <w:szCs w:val="24"/>
        </w:rPr>
        <w:t>ями</w:t>
      </w:r>
      <w:r w:rsidR="0038563F" w:rsidRPr="00C00F2D">
        <w:rPr>
          <w:rFonts w:ascii="Times New Roman" w:hAnsi="Times New Roman"/>
          <w:sz w:val="24"/>
          <w:szCs w:val="24"/>
        </w:rPr>
        <w:t>, до утраты заявителем права на получение данной муниципальной услуги (достижения ребенком 8 лет).</w:t>
      </w:r>
    </w:p>
    <w:p w:rsidR="00C646F4" w:rsidRPr="00C00F2D" w:rsidRDefault="00C646F4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8" w:name="sub_1427"/>
      <w:r w:rsidRPr="00C00F2D">
        <w:rPr>
          <w:rFonts w:ascii="Times New Roman" w:hAnsi="Times New Roman"/>
          <w:sz w:val="24"/>
          <w:szCs w:val="24"/>
        </w:rPr>
        <w:t>8</w:t>
      </w:r>
      <w:r w:rsidR="00D22F57" w:rsidRPr="00C00F2D">
        <w:rPr>
          <w:rFonts w:ascii="Times New Roman" w:hAnsi="Times New Roman"/>
          <w:sz w:val="24"/>
          <w:szCs w:val="24"/>
        </w:rPr>
        <w:t>4</w:t>
      </w:r>
      <w:r w:rsidRPr="00C00F2D">
        <w:rPr>
          <w:rFonts w:ascii="Times New Roman" w:hAnsi="Times New Roman"/>
          <w:sz w:val="24"/>
          <w:szCs w:val="24"/>
        </w:rPr>
        <w:t xml:space="preserve">. Время выполнения данной административной процедуры </w:t>
      </w:r>
      <w:r w:rsidR="007329C1" w:rsidRPr="00C00F2D">
        <w:rPr>
          <w:rFonts w:ascii="Times New Roman" w:hAnsi="Times New Roman"/>
          <w:sz w:val="24"/>
          <w:szCs w:val="24"/>
        </w:rPr>
        <w:t xml:space="preserve">– </w:t>
      </w:r>
      <w:r w:rsidRPr="00C00F2D">
        <w:rPr>
          <w:rFonts w:ascii="Times New Roman" w:hAnsi="Times New Roman"/>
          <w:sz w:val="24"/>
          <w:szCs w:val="24"/>
        </w:rPr>
        <w:t xml:space="preserve">не более </w:t>
      </w:r>
      <w:r w:rsidR="006836A5" w:rsidRPr="00C00F2D">
        <w:rPr>
          <w:rFonts w:ascii="Times New Roman" w:hAnsi="Times New Roman"/>
          <w:sz w:val="24"/>
          <w:szCs w:val="24"/>
        </w:rPr>
        <w:t>12</w:t>
      </w:r>
      <w:r w:rsidRPr="00C00F2D">
        <w:rPr>
          <w:rFonts w:ascii="Times New Roman" w:hAnsi="Times New Roman"/>
          <w:sz w:val="24"/>
          <w:szCs w:val="24"/>
        </w:rPr>
        <w:t xml:space="preserve">рабочих дней </w:t>
      </w:r>
      <w:proofErr w:type="gramStart"/>
      <w:r w:rsidRPr="00C00F2D">
        <w:rPr>
          <w:rFonts w:ascii="Times New Roman" w:hAnsi="Times New Roman"/>
          <w:sz w:val="24"/>
          <w:szCs w:val="24"/>
        </w:rPr>
        <w:t xml:space="preserve">с </w:t>
      </w:r>
      <w:r w:rsidR="00EC17DA" w:rsidRPr="00C00F2D">
        <w:rPr>
          <w:rFonts w:ascii="Times New Roman" w:hAnsi="Times New Roman"/>
          <w:sz w:val="24"/>
          <w:szCs w:val="24"/>
        </w:rPr>
        <w:t>даты</w:t>
      </w:r>
      <w:r w:rsidR="005B213B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получения</w:t>
      </w:r>
      <w:proofErr w:type="gramEnd"/>
      <w:r w:rsidRPr="00C00F2D">
        <w:rPr>
          <w:rFonts w:ascii="Times New Roman" w:hAnsi="Times New Roman"/>
          <w:sz w:val="24"/>
          <w:szCs w:val="24"/>
        </w:rPr>
        <w:t xml:space="preserve"> заявления о внесении изменений.</w:t>
      </w:r>
    </w:p>
    <w:p w:rsidR="00C646F4" w:rsidRPr="00C00F2D" w:rsidRDefault="00C646F4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4"/>
          <w:szCs w:val="24"/>
        </w:rPr>
      </w:pPr>
      <w:r w:rsidRPr="00C00F2D">
        <w:rPr>
          <w:sz w:val="24"/>
          <w:szCs w:val="24"/>
        </w:rPr>
        <w:t>Результатом выполнения административной процедуры является выдача уведомления</w:t>
      </w:r>
      <w:r w:rsidR="004C2940" w:rsidRPr="00C00F2D">
        <w:rPr>
          <w:sz w:val="24"/>
          <w:szCs w:val="24"/>
        </w:rPr>
        <w:t xml:space="preserve"> о </w:t>
      </w:r>
      <w:r w:rsidR="00D27002" w:rsidRPr="00C00F2D">
        <w:rPr>
          <w:sz w:val="24"/>
          <w:szCs w:val="24"/>
        </w:rPr>
        <w:t>внесении изменений</w:t>
      </w:r>
      <w:r w:rsidR="00565085" w:rsidRPr="00C00F2D">
        <w:rPr>
          <w:rStyle w:val="2"/>
          <w:sz w:val="24"/>
          <w:szCs w:val="24"/>
        </w:rPr>
        <w:t>.</w:t>
      </w:r>
    </w:p>
    <w:p w:rsidR="00546436" w:rsidRPr="00C00F2D" w:rsidRDefault="005464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85. </w:t>
      </w:r>
      <w:r w:rsidRPr="00C00F2D">
        <w:rPr>
          <w:rFonts w:ascii="Times New Roman" w:hAnsi="Times New Roman"/>
          <w:sz w:val="24"/>
          <w:szCs w:val="24"/>
        </w:rPr>
        <w:t xml:space="preserve">Заявление о </w:t>
      </w:r>
      <w:r w:rsidR="004C177A" w:rsidRPr="00C00F2D">
        <w:rPr>
          <w:rFonts w:ascii="Times New Roman" w:hAnsi="Times New Roman"/>
          <w:sz w:val="24"/>
          <w:szCs w:val="24"/>
        </w:rPr>
        <w:t>внесении изменений</w:t>
      </w:r>
      <w:r w:rsidRPr="00C00F2D">
        <w:rPr>
          <w:rFonts w:ascii="Times New Roman" w:hAnsi="Times New Roman"/>
          <w:sz w:val="24"/>
          <w:szCs w:val="24"/>
        </w:rPr>
        <w:t xml:space="preserve">, подписанное заявителем, и документы, поступившие в ходе личного приема, хранятся в МОУО </w:t>
      </w:r>
      <w:r w:rsidR="00DA0771" w:rsidRPr="00C00F2D">
        <w:rPr>
          <w:rFonts w:ascii="Times New Roman" w:hAnsi="Times New Roman"/>
          <w:sz w:val="24"/>
          <w:szCs w:val="24"/>
        </w:rPr>
        <w:t>до момента издания</w:t>
      </w:r>
      <w:r w:rsidR="0080766B" w:rsidRPr="00C00F2D">
        <w:rPr>
          <w:rFonts w:ascii="Times New Roman" w:hAnsi="Times New Roman"/>
          <w:sz w:val="24"/>
          <w:szCs w:val="24"/>
        </w:rPr>
        <w:t xml:space="preserve"> распорядительного акта о зачислении ребенка в ДОО</w:t>
      </w:r>
      <w:r w:rsidRPr="00C00F2D">
        <w:rPr>
          <w:rFonts w:ascii="Times New Roman" w:hAnsi="Times New Roman"/>
          <w:sz w:val="24"/>
          <w:szCs w:val="24"/>
        </w:rPr>
        <w:t>.</w:t>
      </w:r>
    </w:p>
    <w:p w:rsidR="00BA0A77" w:rsidRPr="00C00F2D" w:rsidRDefault="00BA0A77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4"/>
          <w:szCs w:val="24"/>
        </w:rPr>
      </w:pPr>
    </w:p>
    <w:p w:rsidR="005B213B" w:rsidRPr="00C00F2D" w:rsidRDefault="005B213B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4"/>
          <w:szCs w:val="24"/>
        </w:rPr>
      </w:pPr>
    </w:p>
    <w:p w:rsidR="00B73AC8" w:rsidRPr="00C00F2D" w:rsidRDefault="00B73AC8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b/>
          <w:sz w:val="24"/>
          <w:szCs w:val="24"/>
        </w:rPr>
      </w:pPr>
      <w:r w:rsidRPr="00C00F2D">
        <w:rPr>
          <w:rStyle w:val="2"/>
          <w:b/>
          <w:sz w:val="24"/>
          <w:szCs w:val="24"/>
        </w:rPr>
        <w:t xml:space="preserve">Распределение детей по дошкольным образовательным организациям </w:t>
      </w:r>
      <w:r w:rsidR="00DA0771" w:rsidRPr="00C00F2D">
        <w:rPr>
          <w:rStyle w:val="2"/>
          <w:b/>
          <w:sz w:val="24"/>
          <w:szCs w:val="24"/>
        </w:rPr>
        <w:t>–</w:t>
      </w:r>
      <w:r w:rsidR="005B213B" w:rsidRPr="00C00F2D">
        <w:rPr>
          <w:rStyle w:val="2"/>
          <w:b/>
          <w:sz w:val="24"/>
          <w:szCs w:val="24"/>
        </w:rPr>
        <w:t xml:space="preserve"> </w:t>
      </w:r>
      <w:r w:rsidRPr="00C00F2D">
        <w:rPr>
          <w:b/>
          <w:sz w:val="24"/>
          <w:szCs w:val="24"/>
        </w:rPr>
        <w:t xml:space="preserve">принятие решения о предоставлении муниципальной услуги (отказе в предоставлении муниципальной услуги), </w:t>
      </w:r>
      <w:r w:rsidRPr="00C00F2D">
        <w:rPr>
          <w:rStyle w:val="2"/>
          <w:b/>
          <w:sz w:val="24"/>
          <w:szCs w:val="24"/>
        </w:rPr>
        <w:t>выдача направления (мотивированного отказа в выдаче направления) для зачисления ребенка в ДОО</w:t>
      </w:r>
    </w:p>
    <w:p w:rsidR="00762F70" w:rsidRPr="00C00F2D" w:rsidRDefault="00762F70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b/>
          <w:sz w:val="24"/>
          <w:szCs w:val="24"/>
        </w:rPr>
      </w:pPr>
    </w:p>
    <w:p w:rsidR="00B73AC8" w:rsidRPr="00C00F2D" w:rsidRDefault="00B73AC8">
      <w:pPr>
        <w:pStyle w:val="ConsPlusNormal"/>
        <w:ind w:firstLine="709"/>
        <w:jc w:val="both"/>
        <w:rPr>
          <w:rFonts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86. Основанием для начала административной процедуры является наступление срока комплектования учреждений на новый учебный год либо наличие свободных мест в ДОО и наличие неудовлетворенных заявлений на получение ребенком места в ДОО на текущую дату (доукомплектование).</w:t>
      </w:r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87. МОУО комплектует ДОО ежегодно, распределяя по ДОО детей, поставленных на учет для зачисления в ДОО и включенных в список детей, которым необходимо место в ДОО с 1 сентября текущего года и ранее, в том числе список детей, желающих сменить ДОО.</w:t>
      </w:r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88. </w:t>
      </w:r>
      <w:proofErr w:type="gramStart"/>
      <w:r w:rsidRPr="00C00F2D">
        <w:rPr>
          <w:rFonts w:ascii="Times New Roman" w:hAnsi="Times New Roman" w:cs="Times New Roman"/>
          <w:sz w:val="24"/>
          <w:szCs w:val="24"/>
        </w:rPr>
        <w:t xml:space="preserve">Прием детей, которым место в ДОО необходимо </w:t>
      </w:r>
      <w:r w:rsidR="00DA0771" w:rsidRPr="00C00F2D">
        <w:rPr>
          <w:rFonts w:ascii="Times New Roman" w:hAnsi="Times New Roman" w:cs="Times New Roman"/>
          <w:sz w:val="24"/>
          <w:szCs w:val="24"/>
        </w:rPr>
        <w:t>с</w:t>
      </w:r>
      <w:r w:rsidRPr="00C00F2D">
        <w:rPr>
          <w:rFonts w:ascii="Times New Roman" w:hAnsi="Times New Roman" w:cs="Times New Roman"/>
          <w:sz w:val="24"/>
          <w:szCs w:val="24"/>
        </w:rPr>
        <w:t xml:space="preserve"> 1 сентября текущего года и ранее осуществляется ежегодно в текущий летний период приема детей (с 15 июня по 31 августа текущего года), а также в течение всего календарного года при условии наличия свободных мест и наличи</w:t>
      </w:r>
      <w:r w:rsidR="00DA0771" w:rsidRPr="00C00F2D">
        <w:rPr>
          <w:rFonts w:ascii="Times New Roman" w:hAnsi="Times New Roman" w:cs="Times New Roman"/>
          <w:sz w:val="24"/>
          <w:szCs w:val="24"/>
        </w:rPr>
        <w:t>я</w:t>
      </w:r>
      <w:r w:rsidRPr="00C00F2D">
        <w:rPr>
          <w:rFonts w:ascii="Times New Roman" w:hAnsi="Times New Roman" w:cs="Times New Roman"/>
          <w:sz w:val="24"/>
          <w:szCs w:val="24"/>
        </w:rPr>
        <w:t xml:space="preserve"> неудовлетворенных заявлений на получение ребенком места в ДОО на текущую дату (доукомплектование). </w:t>
      </w:r>
      <w:proofErr w:type="gramEnd"/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89. При выполнении административной процедуры МОУО осуществляются следующие действия:</w:t>
      </w:r>
    </w:p>
    <w:p w:rsidR="00B73AC8" w:rsidRPr="00C00F2D" w:rsidRDefault="005D69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</w:t>
      </w:r>
      <w:r w:rsidR="00B73AC8" w:rsidRPr="00C00F2D">
        <w:rPr>
          <w:rFonts w:ascii="Times New Roman" w:hAnsi="Times New Roman" w:cs="Times New Roman"/>
          <w:sz w:val="24"/>
          <w:szCs w:val="24"/>
        </w:rPr>
        <w:t>сбор информации о количестве свободных мест в ДОО;</w:t>
      </w:r>
    </w:p>
    <w:p w:rsidR="00B73AC8" w:rsidRPr="00C00F2D" w:rsidRDefault="005D69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</w:t>
      </w:r>
      <w:r w:rsidR="00B73AC8" w:rsidRPr="00C00F2D">
        <w:rPr>
          <w:rFonts w:ascii="Times New Roman" w:hAnsi="Times New Roman" w:cs="Times New Roman"/>
          <w:sz w:val="24"/>
          <w:szCs w:val="24"/>
        </w:rPr>
        <w:t>формирование и утверждение списка детей для зачисления в ДОО на очередной учебный год;</w:t>
      </w:r>
    </w:p>
    <w:p w:rsidR="00731413" w:rsidRPr="00C00F2D" w:rsidRDefault="005D69EB" w:rsidP="00102CEF">
      <w:pPr>
        <w:pStyle w:val="ConsPlusNormal"/>
        <w:ind w:firstLine="709"/>
        <w:jc w:val="both"/>
        <w:rPr>
          <w:rFonts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</w:t>
      </w:r>
      <w:r w:rsidR="00B73AC8" w:rsidRPr="00C00F2D">
        <w:rPr>
          <w:rFonts w:ascii="Times New Roman" w:hAnsi="Times New Roman" w:cs="Times New Roman"/>
          <w:sz w:val="24"/>
          <w:szCs w:val="24"/>
        </w:rPr>
        <w:t>рассмотрение заявлений комиссией по комплектованию ДОО и принятие решений о зачислении детей в ДОО либо отказе в зачислении;</w:t>
      </w:r>
    </w:p>
    <w:p w:rsidR="00B73AC8" w:rsidRPr="00C00F2D" w:rsidRDefault="005D69EB" w:rsidP="00102CEF">
      <w:pPr>
        <w:pStyle w:val="ConsPlusNormal"/>
        <w:ind w:firstLine="709"/>
        <w:jc w:val="both"/>
        <w:rPr>
          <w:rStyle w:val="2"/>
          <w:rFonts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</w:t>
      </w:r>
      <w:r w:rsidR="00B73AC8" w:rsidRPr="00C00F2D">
        <w:rPr>
          <w:rFonts w:ascii="Times New Roman" w:hAnsi="Times New Roman" w:cs="Times New Roman"/>
          <w:sz w:val="24"/>
          <w:szCs w:val="24"/>
        </w:rPr>
        <w:t xml:space="preserve">выдача </w:t>
      </w:r>
      <w:r w:rsidR="00B73AC8" w:rsidRPr="00C00F2D">
        <w:rPr>
          <w:rStyle w:val="2"/>
          <w:rFonts w:cs="Times New Roman"/>
          <w:sz w:val="24"/>
          <w:szCs w:val="24"/>
        </w:rPr>
        <w:t xml:space="preserve">направления для зачисления ребенка в ДОО (приложение № 15) или мотивированного отказа </w:t>
      </w:r>
      <w:r w:rsidR="00B73AC8" w:rsidRPr="00C00F2D">
        <w:rPr>
          <w:rFonts w:ascii="Times New Roman" w:hAnsi="Times New Roman" w:cs="Times New Roman"/>
          <w:sz w:val="24"/>
          <w:szCs w:val="24"/>
        </w:rPr>
        <w:t>в предоставлении муниципальной услуги в обозначенной в заявлении образовательной организации, осуществляющей деятельность по образовательным программам дошкольного образования (приложение № 16)</w:t>
      </w:r>
      <w:r w:rsidR="00B73AC8" w:rsidRPr="00C00F2D">
        <w:rPr>
          <w:rStyle w:val="2"/>
          <w:rFonts w:cs="Times New Roman"/>
          <w:sz w:val="24"/>
          <w:szCs w:val="24"/>
        </w:rPr>
        <w:t>.</w:t>
      </w:r>
    </w:p>
    <w:p w:rsidR="00B73AC8" w:rsidRPr="00C00F2D" w:rsidRDefault="00B73AC8">
      <w:pPr>
        <w:pStyle w:val="ConsPlusNormal"/>
        <w:ind w:firstLine="709"/>
        <w:jc w:val="both"/>
        <w:rPr>
          <w:rFonts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lastRenderedPageBreak/>
        <w:t>90. Уполномоченное должностное лицо для определения количества мест для зачисления детей на следующий учебный год ежегодно не позднее 15 апреля осуществляет сбор следующей информации:</w:t>
      </w:r>
    </w:p>
    <w:p w:rsidR="00B73AC8" w:rsidRPr="00C00F2D" w:rsidRDefault="005D69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</w:t>
      </w:r>
      <w:r w:rsidR="00B73AC8" w:rsidRPr="00C00F2D">
        <w:rPr>
          <w:rFonts w:ascii="Times New Roman" w:hAnsi="Times New Roman" w:cs="Times New Roman"/>
          <w:sz w:val="24"/>
          <w:szCs w:val="24"/>
        </w:rPr>
        <w:t>плановая наполняемость учреждения;</w:t>
      </w:r>
    </w:p>
    <w:p w:rsidR="00B73AC8" w:rsidRPr="00C00F2D" w:rsidRDefault="005D69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</w:t>
      </w:r>
      <w:r w:rsidR="00B73AC8" w:rsidRPr="00C00F2D">
        <w:rPr>
          <w:rFonts w:ascii="Times New Roman" w:hAnsi="Times New Roman" w:cs="Times New Roman"/>
          <w:sz w:val="24"/>
          <w:szCs w:val="24"/>
        </w:rPr>
        <w:t>количество освобождающихся мест при выпуске детей в школу в текущем учебном году;</w:t>
      </w:r>
    </w:p>
    <w:p w:rsidR="00B73AC8" w:rsidRPr="00C00F2D" w:rsidRDefault="005D69E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</w:t>
      </w:r>
      <w:r w:rsidR="00B73AC8" w:rsidRPr="00C00F2D">
        <w:rPr>
          <w:rFonts w:ascii="Times New Roman" w:hAnsi="Times New Roman" w:cs="Times New Roman"/>
          <w:sz w:val="24"/>
          <w:szCs w:val="24"/>
        </w:rPr>
        <w:t>количество вновь создаваемых мест при открытии новых групп, доукомплектовании функционирующих групп.</w:t>
      </w:r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91. </w:t>
      </w:r>
      <w:proofErr w:type="gramStart"/>
      <w:r w:rsidRPr="00C00F2D">
        <w:rPr>
          <w:rFonts w:ascii="Times New Roman" w:hAnsi="Times New Roman" w:cs="Times New Roman"/>
          <w:sz w:val="24"/>
          <w:szCs w:val="24"/>
        </w:rPr>
        <w:t>Уполномоченное должностное лицо в период с 15 апреля по 1 мая текущего года формирует список детей, нуждающихся в предоставлении места в ДОО с 1 сентября текущего календарного года и ранее, и список детей, желающих сменить ДОО, на основании реестра заявлений с учетом количества свободных мест в ДОО, места проживания ребенка, даты его рождения (при комплектовании возрастных групп), даты подачи заявления</w:t>
      </w:r>
      <w:proofErr w:type="gramEnd"/>
      <w:r w:rsidRPr="00C00F2D">
        <w:rPr>
          <w:rFonts w:ascii="Times New Roman" w:hAnsi="Times New Roman" w:cs="Times New Roman"/>
          <w:sz w:val="24"/>
          <w:szCs w:val="24"/>
        </w:rPr>
        <w:t xml:space="preserve"> и наличием льготы.</w:t>
      </w:r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С 15 апреля в данный список детей дополнительно могут быть включены только дети, имеющие право внеочередного приема в ДОО. Дети, родители (законные представители) которых подали заявление о постановке на учет после 14 апреля, включаются в список детей, которым место в ДОО необходимо предоставить с 1 сентября следующего календарного года.</w:t>
      </w:r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92. В период с 1 мая по 10 мая на заседании комиссии по комплектованию ДОО, созданной на основании муниципального нормативного правового акта, рассматриваются указанные списки на предмет соблюдения прав детей по очередности подачи </w:t>
      </w:r>
      <w:proofErr w:type="gramStart"/>
      <w:r w:rsidRPr="00C00F2D">
        <w:rPr>
          <w:rFonts w:ascii="Times New Roman" w:hAnsi="Times New Roman" w:cs="Times New Roman"/>
          <w:sz w:val="24"/>
          <w:szCs w:val="24"/>
        </w:rPr>
        <w:t>заявлений</w:t>
      </w:r>
      <w:proofErr w:type="gramEnd"/>
      <w:r w:rsidRPr="00C00F2D">
        <w:rPr>
          <w:rFonts w:ascii="Times New Roman" w:hAnsi="Times New Roman" w:cs="Times New Roman"/>
          <w:sz w:val="24"/>
          <w:szCs w:val="24"/>
        </w:rPr>
        <w:t xml:space="preserve"> и принимается решение о предоставлении ребенку места в ДОО или отказе при условии отсутствия свободных мест</w:t>
      </w:r>
      <w:r w:rsidR="00DA0771" w:rsidRPr="00C00F2D">
        <w:rPr>
          <w:rFonts w:ascii="Times New Roman" w:hAnsi="Times New Roman" w:cs="Times New Roman"/>
          <w:sz w:val="24"/>
          <w:szCs w:val="24"/>
        </w:rPr>
        <w:t>.</w:t>
      </w:r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93. Внутри одной льготной категории (право на внеочередное или первоочередное зачисление ребенка в ДОО) заявления выстраиваются по дате подачи заявления. </w:t>
      </w:r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94. При переезде граждан из одного муниципального образования Оренбургской области в другое сохраняется дата постановки </w:t>
      </w:r>
      <w:proofErr w:type="gramStart"/>
      <w:r w:rsidRPr="00C00F2D">
        <w:rPr>
          <w:rFonts w:ascii="Times New Roman" w:hAnsi="Times New Roman" w:cs="Times New Roman"/>
          <w:sz w:val="24"/>
          <w:szCs w:val="24"/>
        </w:rPr>
        <w:t>на учет ребенка по предъявлению уведомления о постановке на учет для зачисления</w:t>
      </w:r>
      <w:proofErr w:type="gramEnd"/>
      <w:r w:rsidRPr="00C00F2D">
        <w:rPr>
          <w:rFonts w:ascii="Times New Roman" w:hAnsi="Times New Roman" w:cs="Times New Roman"/>
          <w:sz w:val="24"/>
          <w:szCs w:val="24"/>
        </w:rPr>
        <w:t xml:space="preserve"> ребенка в ДОО по предыдущем</w:t>
      </w:r>
      <w:r w:rsidR="00DA0771" w:rsidRPr="00C00F2D">
        <w:rPr>
          <w:rFonts w:ascii="Times New Roman" w:hAnsi="Times New Roman" w:cs="Times New Roman"/>
          <w:sz w:val="24"/>
          <w:szCs w:val="24"/>
        </w:rPr>
        <w:t>у</w:t>
      </w:r>
      <w:r w:rsidRPr="00C00F2D">
        <w:rPr>
          <w:rFonts w:ascii="Times New Roman" w:hAnsi="Times New Roman" w:cs="Times New Roman"/>
          <w:sz w:val="24"/>
          <w:szCs w:val="24"/>
        </w:rPr>
        <w:t xml:space="preserve"> месту жительства.</w:t>
      </w:r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95. </w:t>
      </w:r>
      <w:proofErr w:type="gramStart"/>
      <w:r w:rsidRPr="00C00F2D">
        <w:rPr>
          <w:rFonts w:ascii="Times New Roman" w:hAnsi="Times New Roman" w:cs="Times New Roman"/>
          <w:sz w:val="24"/>
          <w:szCs w:val="24"/>
        </w:rPr>
        <w:t>Если заявления с желаемой датой зачисления 1 сентября текущего календарного года удовлетворены полностью, а в ДОО имеются свободные места, уполномоченное должностное лицо имеет право по согласованию с заявителем включать в списки детей со следующего года зачисления, при условии написания заявителем заявления о внесении изменения в желаемую дату зачисления ребенка в ДОО.</w:t>
      </w:r>
      <w:proofErr w:type="gramEnd"/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96. </w:t>
      </w:r>
      <w:proofErr w:type="gramStart"/>
      <w:r w:rsidRPr="00C00F2D">
        <w:rPr>
          <w:rFonts w:ascii="Times New Roman" w:hAnsi="Times New Roman" w:cs="Times New Roman"/>
          <w:sz w:val="24"/>
          <w:szCs w:val="24"/>
        </w:rPr>
        <w:t>При отсутствии свободных мест в выбранных заявителем ДОО ему должно быть письменно:</w:t>
      </w:r>
      <w:proofErr w:type="gramEnd"/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отказано в предоставлении муниципальной услуги; </w:t>
      </w:r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0F2D">
        <w:rPr>
          <w:rFonts w:ascii="Times New Roman" w:hAnsi="Times New Roman" w:cs="Times New Roman"/>
          <w:sz w:val="24"/>
          <w:szCs w:val="24"/>
        </w:rPr>
        <w:t>- предложено место в другой ДОО, вариативные формы дошкольного образования (в груп</w:t>
      </w:r>
      <w:r w:rsidR="00556865" w:rsidRPr="00C00F2D">
        <w:rPr>
          <w:rFonts w:ascii="Times New Roman" w:hAnsi="Times New Roman" w:cs="Times New Roman"/>
          <w:sz w:val="24"/>
          <w:szCs w:val="24"/>
        </w:rPr>
        <w:t>пах кратковременного пребывания</w:t>
      </w:r>
      <w:r w:rsidRPr="00C00F2D">
        <w:rPr>
          <w:rFonts w:ascii="Times New Roman" w:hAnsi="Times New Roman" w:cs="Times New Roman"/>
          <w:sz w:val="24"/>
          <w:szCs w:val="24"/>
        </w:rPr>
        <w:t>; в семье, посредством психолого-педагогического сопровождения его воспитания и образования; в семейных дошкольных группах, в негосударственной образовательной организации) и предложено родителям (законным представителям).</w:t>
      </w:r>
      <w:proofErr w:type="gramEnd"/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97. </w:t>
      </w:r>
      <w:proofErr w:type="gramStart"/>
      <w:r w:rsidRPr="00C00F2D">
        <w:rPr>
          <w:rFonts w:ascii="Times New Roman" w:hAnsi="Times New Roman" w:cs="Times New Roman"/>
          <w:sz w:val="24"/>
          <w:szCs w:val="24"/>
        </w:rPr>
        <w:t xml:space="preserve">Уполномоченное должностное лицо по результатам заседания комиссии по комплектованию ДОО с 10 мая по 15 мая оформляет индивидуальные направления для зачисления ребенка в ДОО или мотивированный отказ </w:t>
      </w:r>
      <w:r w:rsidRPr="00C00F2D">
        <w:rPr>
          <w:rFonts w:ascii="Times New Roman" w:hAnsi="Times New Roman"/>
          <w:sz w:val="24"/>
          <w:szCs w:val="24"/>
        </w:rPr>
        <w:t xml:space="preserve">в предоставлении муниципальной услуги в обозначенной в заявлении ДОО </w:t>
      </w:r>
      <w:r w:rsidRPr="00C00F2D">
        <w:rPr>
          <w:rFonts w:ascii="Times New Roman" w:hAnsi="Times New Roman" w:cs="Times New Roman"/>
          <w:sz w:val="24"/>
          <w:szCs w:val="24"/>
        </w:rPr>
        <w:t>с указанием других вариантов реализации конституционного права на дошкольное образование (место в другой ДОО, в груп</w:t>
      </w:r>
      <w:r w:rsidR="00556865" w:rsidRPr="00C00F2D">
        <w:rPr>
          <w:rFonts w:ascii="Times New Roman" w:hAnsi="Times New Roman" w:cs="Times New Roman"/>
          <w:sz w:val="24"/>
          <w:szCs w:val="24"/>
        </w:rPr>
        <w:t>пах кратковременного пребывания;</w:t>
      </w:r>
      <w:proofErr w:type="gramEnd"/>
      <w:r w:rsidRPr="00C00F2D">
        <w:rPr>
          <w:rFonts w:ascii="Times New Roman" w:hAnsi="Times New Roman" w:cs="Times New Roman"/>
          <w:sz w:val="24"/>
          <w:szCs w:val="24"/>
        </w:rPr>
        <w:t xml:space="preserve"> в семье, посредством психолого-педагогического сопровождения его воспитания и образования; в семейных дошкольных группах, в негосударственной образовательной организации).</w:t>
      </w:r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Направление для зачисления ребенка в ДОО и мотивированный отказ </w:t>
      </w:r>
      <w:r w:rsidRPr="00C00F2D">
        <w:rPr>
          <w:rFonts w:ascii="Times New Roman" w:hAnsi="Times New Roman"/>
          <w:sz w:val="24"/>
          <w:szCs w:val="24"/>
        </w:rPr>
        <w:t xml:space="preserve">в предоставлении муниципальной услуги в обозначенной в заявлении ДОО подлежат обязательной регистрации в соответствующих журналах (приложения №№ 17, </w:t>
      </w:r>
      <w:r w:rsidRPr="00C00F2D">
        <w:rPr>
          <w:rFonts w:ascii="Times New Roman" w:hAnsi="Times New Roman"/>
          <w:sz w:val="24"/>
          <w:szCs w:val="24"/>
        </w:rPr>
        <w:lastRenderedPageBreak/>
        <w:t>18).</w:t>
      </w:r>
      <w:r w:rsidR="00E67BEE" w:rsidRPr="00C00F2D">
        <w:rPr>
          <w:rFonts w:ascii="Times New Roman" w:hAnsi="Times New Roman"/>
          <w:sz w:val="24"/>
          <w:szCs w:val="24"/>
        </w:rPr>
        <w:t xml:space="preserve">Допускается ведение журнала регистрации в электронном виде. Журнал с периодичностью </w:t>
      </w:r>
      <w:r w:rsidR="00AE15B2" w:rsidRPr="00C00F2D">
        <w:rPr>
          <w:rFonts w:ascii="Times New Roman" w:hAnsi="Times New Roman"/>
          <w:sz w:val="24"/>
          <w:szCs w:val="24"/>
        </w:rPr>
        <w:t>один раз в месяц</w:t>
      </w:r>
      <w:r w:rsidR="00E67BEE" w:rsidRPr="00C00F2D">
        <w:rPr>
          <w:rFonts w:ascii="Times New Roman" w:hAnsi="Times New Roman"/>
          <w:sz w:val="24"/>
          <w:szCs w:val="24"/>
        </w:rPr>
        <w:t xml:space="preserve"> распечатывается средствами системы и заверяется уполномоченным лицом.</w:t>
      </w:r>
    </w:p>
    <w:p w:rsidR="00833932" w:rsidRPr="00C00F2D" w:rsidRDefault="00B73AC8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rFonts w:cs="Times New Roman"/>
          <w:sz w:val="24"/>
          <w:szCs w:val="24"/>
        </w:rPr>
        <w:t>98. Уполномоченное должностное лицо или специали</w:t>
      </w:r>
      <w:proofErr w:type="gramStart"/>
      <w:r w:rsidRPr="00C00F2D">
        <w:rPr>
          <w:rFonts w:cs="Times New Roman"/>
          <w:sz w:val="24"/>
          <w:szCs w:val="24"/>
        </w:rPr>
        <w:t>ст впр</w:t>
      </w:r>
      <w:proofErr w:type="gramEnd"/>
      <w:r w:rsidRPr="00C00F2D">
        <w:rPr>
          <w:rFonts w:cs="Times New Roman"/>
          <w:sz w:val="24"/>
          <w:szCs w:val="24"/>
        </w:rPr>
        <w:t xml:space="preserve">аве извещать заявителя </w:t>
      </w:r>
      <w:r w:rsidRPr="00C00F2D">
        <w:rPr>
          <w:sz w:val="24"/>
          <w:szCs w:val="24"/>
        </w:rPr>
        <w:t xml:space="preserve">по телефону (с записью даты и времени телефонного звонка) или посредством </w:t>
      </w:r>
      <w:proofErr w:type="spellStart"/>
      <w:r w:rsidRPr="00C00F2D">
        <w:rPr>
          <w:sz w:val="24"/>
          <w:szCs w:val="24"/>
        </w:rPr>
        <w:t>sms</w:t>
      </w:r>
      <w:proofErr w:type="spellEnd"/>
      <w:r w:rsidRPr="00C00F2D">
        <w:rPr>
          <w:sz w:val="24"/>
          <w:szCs w:val="24"/>
        </w:rPr>
        <w:t>-сообщения о возможности получения документов по месту, указанному в заявлении о постановке на учет для зачисления в ДОО</w:t>
      </w:r>
      <w:r w:rsidR="00DA0771" w:rsidRPr="00C00F2D">
        <w:rPr>
          <w:sz w:val="24"/>
          <w:szCs w:val="24"/>
        </w:rPr>
        <w:t>,</w:t>
      </w:r>
      <w:r w:rsidRPr="00C00F2D">
        <w:rPr>
          <w:sz w:val="24"/>
          <w:szCs w:val="24"/>
        </w:rPr>
        <w:t xml:space="preserve"> с сообщением адреса и графика работы.</w:t>
      </w:r>
    </w:p>
    <w:p w:rsidR="00B73AC8" w:rsidRPr="00C00F2D" w:rsidRDefault="00B73AC8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cs="Arial"/>
          <w:sz w:val="24"/>
          <w:szCs w:val="24"/>
          <w:lang w:eastAsia="ru-RU"/>
        </w:rPr>
      </w:pPr>
      <w:r w:rsidRPr="00C00F2D">
        <w:rPr>
          <w:sz w:val="24"/>
          <w:szCs w:val="24"/>
        </w:rPr>
        <w:t xml:space="preserve">99. </w:t>
      </w:r>
      <w:proofErr w:type="gramStart"/>
      <w:r w:rsidRPr="00C00F2D">
        <w:rPr>
          <w:sz w:val="24"/>
          <w:szCs w:val="24"/>
        </w:rPr>
        <w:t xml:space="preserve">С 15 мая по 25 мая заявитель должен получить направление или мотивированный отказ </w:t>
      </w:r>
      <w:r w:rsidR="007E4261" w:rsidRPr="00C00F2D">
        <w:rPr>
          <w:sz w:val="24"/>
          <w:szCs w:val="24"/>
        </w:rPr>
        <w:t>способом, указанным</w:t>
      </w:r>
      <w:r w:rsidRPr="00C00F2D">
        <w:rPr>
          <w:sz w:val="24"/>
          <w:szCs w:val="24"/>
        </w:rPr>
        <w:t xml:space="preserve"> в заявлении (</w:t>
      </w:r>
      <w:r w:rsidRPr="00C00F2D">
        <w:rPr>
          <w:rStyle w:val="2"/>
          <w:sz w:val="24"/>
          <w:szCs w:val="24"/>
        </w:rPr>
        <w:t>лично в МОУО или организации, участвующей в оказании услуги (в том числе через МФЦ), в личном кабинете на Портале (Региональном портале).</w:t>
      </w:r>
      <w:proofErr w:type="gramEnd"/>
    </w:p>
    <w:p w:rsidR="00B73AC8" w:rsidRPr="00C00F2D" w:rsidRDefault="00B73AC8">
      <w:pPr>
        <w:pStyle w:val="ConsPlusNormal"/>
        <w:ind w:firstLine="709"/>
        <w:jc w:val="both"/>
        <w:rPr>
          <w:rFonts w:cs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>100</w:t>
      </w:r>
      <w:r w:rsidR="007E4261" w:rsidRPr="00C00F2D">
        <w:rPr>
          <w:rStyle w:val="2"/>
          <w:sz w:val="24"/>
          <w:szCs w:val="24"/>
        </w:rPr>
        <w:t>.</w:t>
      </w:r>
      <w:r w:rsidR="009D7FF7" w:rsidRPr="00C00F2D">
        <w:rPr>
          <w:rStyle w:val="2"/>
          <w:sz w:val="24"/>
          <w:szCs w:val="24"/>
        </w:rPr>
        <w:t xml:space="preserve"> </w:t>
      </w:r>
      <w:r w:rsidRPr="00C00F2D">
        <w:rPr>
          <w:rFonts w:ascii="Times New Roman" w:hAnsi="Times New Roman" w:cs="Times New Roman"/>
          <w:sz w:val="24"/>
          <w:szCs w:val="24"/>
        </w:rPr>
        <w:t xml:space="preserve">Невостребованные своевременно заявителем направления для зачисления в ДОО аннулируются, ребенок </w:t>
      </w:r>
      <w:r w:rsidR="005667EB" w:rsidRPr="00C00F2D">
        <w:rPr>
          <w:rFonts w:ascii="Times New Roman" w:hAnsi="Times New Roman" w:cs="Times New Roman"/>
          <w:sz w:val="24"/>
          <w:szCs w:val="24"/>
        </w:rPr>
        <w:t>восстанавливается на учете как желающий получить место под прежним регистрационным номером с желаемой датой поступления в следующем учебном году и с сохранением даты постановки на учет.</w:t>
      </w:r>
      <w:r w:rsidRPr="00C00F2D">
        <w:rPr>
          <w:rFonts w:ascii="Times New Roman" w:hAnsi="Times New Roman" w:cs="Times New Roman"/>
          <w:sz w:val="24"/>
          <w:szCs w:val="24"/>
        </w:rPr>
        <w:t xml:space="preserve"> Освободившиеся места предоставляются другим детям по очереди на следующем заседании комиссии по комплектованию ДОО. </w:t>
      </w:r>
    </w:p>
    <w:p w:rsidR="00B73AC8" w:rsidRPr="00C00F2D" w:rsidRDefault="00B73AC8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rFonts w:cs="Arial"/>
          <w:sz w:val="24"/>
          <w:szCs w:val="24"/>
          <w:lang w:eastAsia="ru-RU"/>
        </w:rPr>
      </w:pPr>
      <w:r w:rsidRPr="00C00F2D">
        <w:rPr>
          <w:rStyle w:val="2"/>
          <w:sz w:val="24"/>
          <w:szCs w:val="24"/>
        </w:rPr>
        <w:t xml:space="preserve">101. В </w:t>
      </w:r>
      <w:r w:rsidR="00F177D8" w:rsidRPr="00C00F2D">
        <w:rPr>
          <w:rStyle w:val="2"/>
          <w:sz w:val="24"/>
          <w:szCs w:val="24"/>
        </w:rPr>
        <w:t>течение</w:t>
      </w:r>
      <w:r w:rsidRPr="00C00F2D">
        <w:rPr>
          <w:rStyle w:val="2"/>
          <w:sz w:val="24"/>
          <w:szCs w:val="24"/>
        </w:rPr>
        <w:t xml:space="preserve"> 10 рабочих дней со дня получения направления заявителю необходимо обратиться в </w:t>
      </w:r>
      <w:proofErr w:type="gramStart"/>
      <w:r w:rsidRPr="00C00F2D">
        <w:rPr>
          <w:rStyle w:val="2"/>
          <w:sz w:val="24"/>
          <w:szCs w:val="24"/>
        </w:rPr>
        <w:t>соответствующую</w:t>
      </w:r>
      <w:proofErr w:type="gramEnd"/>
      <w:r w:rsidRPr="00C00F2D">
        <w:rPr>
          <w:rStyle w:val="2"/>
          <w:sz w:val="24"/>
          <w:szCs w:val="24"/>
        </w:rPr>
        <w:t xml:space="preserve"> ДОО для заключения договора об образовании по образовательным программам дошкольного образования. </w:t>
      </w:r>
    </w:p>
    <w:p w:rsidR="00B73AC8" w:rsidRPr="00C00F2D" w:rsidRDefault="00B73AC8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102. В случае неявки родителей (законных представителей) в ДОО без уважительной причины направление аннулируется</w:t>
      </w:r>
      <w:r w:rsidRPr="00C00F2D">
        <w:rPr>
          <w:sz w:val="24"/>
          <w:szCs w:val="24"/>
        </w:rPr>
        <w:t>, ребенок восстанавливается на учете как желающий получить место под прежним регистрационным номером с желаемой датой поступления в следующем учебном году и с сохранением даты постановки на учет. Информация об освободившемся месте в ДОО передается в МОУО для последующего его распределения на заседании комиссии по комплектованию ДОО следующему по очереди ребенку с учетом права на льготное устройство.</w:t>
      </w:r>
    </w:p>
    <w:p w:rsidR="00B73AC8" w:rsidRPr="00C00F2D" w:rsidRDefault="00B73AC8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Руководитель ДОО уведомляет МОУО о неявке родителей (законных представителей).</w:t>
      </w:r>
    </w:p>
    <w:p w:rsidR="00B73AC8" w:rsidRPr="00C00F2D" w:rsidRDefault="00B73AC8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103. </w:t>
      </w:r>
      <w:proofErr w:type="gramStart"/>
      <w:r w:rsidRPr="00C00F2D">
        <w:rPr>
          <w:rStyle w:val="2"/>
          <w:sz w:val="24"/>
          <w:szCs w:val="24"/>
        </w:rPr>
        <w:t>Заявители, получившие мотивированный отказ</w:t>
      </w:r>
      <w:r w:rsidR="00DA0771" w:rsidRPr="00C00F2D">
        <w:rPr>
          <w:rStyle w:val="2"/>
          <w:sz w:val="24"/>
          <w:szCs w:val="24"/>
        </w:rPr>
        <w:t>,</w:t>
      </w:r>
      <w:r w:rsidR="009D7FF7" w:rsidRPr="00C00F2D">
        <w:rPr>
          <w:rStyle w:val="2"/>
          <w:sz w:val="24"/>
          <w:szCs w:val="24"/>
        </w:rPr>
        <w:t xml:space="preserve"> </w:t>
      </w:r>
      <w:r w:rsidR="00F177D8" w:rsidRPr="00C00F2D">
        <w:rPr>
          <w:rStyle w:val="2"/>
          <w:sz w:val="24"/>
          <w:szCs w:val="24"/>
        </w:rPr>
        <w:t>должны в течение</w:t>
      </w:r>
      <w:r w:rsidRPr="00C00F2D">
        <w:rPr>
          <w:rStyle w:val="2"/>
          <w:sz w:val="24"/>
          <w:szCs w:val="24"/>
        </w:rPr>
        <w:t xml:space="preserve"> 10 рабочих дней принять решение по выбору предложенных альтернативных вариантов получения дошкольного образования </w:t>
      </w:r>
      <w:r w:rsidRPr="00C00F2D">
        <w:rPr>
          <w:rFonts w:cs="Times New Roman"/>
          <w:sz w:val="24"/>
          <w:szCs w:val="24"/>
        </w:rPr>
        <w:t>(место в другой ДОО, в группах кратковременного пребывания; в семье, посредством психолого-педагогического сопровождения его воспитания и образования;</w:t>
      </w:r>
      <w:proofErr w:type="gramEnd"/>
      <w:r w:rsidRPr="00C00F2D">
        <w:rPr>
          <w:rFonts w:cs="Times New Roman"/>
          <w:sz w:val="24"/>
          <w:szCs w:val="24"/>
        </w:rPr>
        <w:t xml:space="preserve"> в семейных дошкольных группах, в негосударственной образовательной организации) и сообщить в МОУО по телефону:</w:t>
      </w:r>
      <w:r w:rsidR="009D7FF7" w:rsidRPr="00C00F2D">
        <w:rPr>
          <w:rFonts w:cs="Times New Roman"/>
          <w:sz w:val="24"/>
          <w:szCs w:val="24"/>
        </w:rPr>
        <w:t xml:space="preserve"> 8 (35361) 36664</w:t>
      </w:r>
      <w:r w:rsidRPr="00C00F2D">
        <w:rPr>
          <w:rFonts w:cs="Times New Roman"/>
          <w:sz w:val="24"/>
          <w:szCs w:val="24"/>
        </w:rPr>
        <w:t>, электронной почте</w:t>
      </w:r>
      <w:r w:rsidR="009D7FF7" w:rsidRPr="00C00F2D">
        <w:rPr>
          <w:rFonts w:cs="Times New Roman"/>
          <w:sz w:val="24"/>
          <w:szCs w:val="24"/>
        </w:rPr>
        <w:t>:</w:t>
      </w:r>
      <w:r w:rsidRPr="00C00F2D">
        <w:rPr>
          <w:rFonts w:cs="Times New Roman"/>
          <w:sz w:val="24"/>
          <w:szCs w:val="24"/>
        </w:rPr>
        <w:t xml:space="preserve"> </w:t>
      </w:r>
      <w:proofErr w:type="spellStart"/>
      <w:r w:rsidR="009D7FF7" w:rsidRPr="00C00F2D">
        <w:rPr>
          <w:rFonts w:cs="Times New Roman"/>
          <w:sz w:val="24"/>
          <w:szCs w:val="24"/>
          <w:lang w:val="en-US"/>
        </w:rPr>
        <w:t>upravobrkuv</w:t>
      </w:r>
      <w:proofErr w:type="spellEnd"/>
      <w:r w:rsidR="009D7FF7" w:rsidRPr="00C00F2D">
        <w:rPr>
          <w:rFonts w:cs="Times New Roman"/>
          <w:sz w:val="24"/>
          <w:szCs w:val="24"/>
        </w:rPr>
        <w:t>@</w:t>
      </w:r>
      <w:proofErr w:type="spellStart"/>
      <w:r w:rsidR="009D7FF7" w:rsidRPr="00C00F2D">
        <w:rPr>
          <w:rFonts w:cs="Times New Roman"/>
          <w:sz w:val="24"/>
          <w:szCs w:val="24"/>
          <w:lang w:val="en-US"/>
        </w:rPr>
        <w:t>yandex</w:t>
      </w:r>
      <w:proofErr w:type="spellEnd"/>
      <w:r w:rsidR="009D7FF7" w:rsidRPr="00C00F2D">
        <w:rPr>
          <w:rFonts w:cs="Times New Roman"/>
          <w:sz w:val="24"/>
          <w:szCs w:val="24"/>
        </w:rPr>
        <w:t>.</w:t>
      </w:r>
      <w:proofErr w:type="spellStart"/>
      <w:r w:rsidR="009D7FF7" w:rsidRPr="00C00F2D">
        <w:rPr>
          <w:rFonts w:cs="Times New Roman"/>
          <w:sz w:val="24"/>
          <w:szCs w:val="24"/>
          <w:lang w:val="en-US"/>
        </w:rPr>
        <w:t>ru</w:t>
      </w:r>
      <w:proofErr w:type="spellEnd"/>
      <w:r w:rsidRPr="00C00F2D">
        <w:rPr>
          <w:rFonts w:cs="Times New Roman"/>
          <w:sz w:val="24"/>
          <w:szCs w:val="24"/>
        </w:rPr>
        <w:t>, на личном приеме по адресу</w:t>
      </w:r>
      <w:r w:rsidR="009D7FF7" w:rsidRPr="00C00F2D">
        <w:rPr>
          <w:rFonts w:cs="Times New Roman"/>
          <w:sz w:val="24"/>
          <w:szCs w:val="24"/>
        </w:rPr>
        <w:t xml:space="preserve">: г. Кувандык, ул. Строителей, д. 13 </w:t>
      </w:r>
      <w:r w:rsidRPr="00C00F2D">
        <w:rPr>
          <w:rFonts w:cs="Times New Roman"/>
          <w:sz w:val="24"/>
          <w:szCs w:val="24"/>
        </w:rPr>
        <w:t>в рабочие часы приема</w:t>
      </w:r>
      <w:r w:rsidRPr="00C00F2D">
        <w:rPr>
          <w:rStyle w:val="2"/>
          <w:sz w:val="24"/>
          <w:szCs w:val="24"/>
        </w:rPr>
        <w:t>.</w:t>
      </w:r>
    </w:p>
    <w:p w:rsidR="00B73AC8" w:rsidRPr="00C00F2D" w:rsidRDefault="00B73AC8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sz w:val="24"/>
          <w:szCs w:val="24"/>
        </w:rPr>
        <w:t xml:space="preserve">104. </w:t>
      </w:r>
      <w:proofErr w:type="gramStart"/>
      <w:r w:rsidRPr="00C00F2D">
        <w:rPr>
          <w:sz w:val="24"/>
          <w:szCs w:val="24"/>
        </w:rPr>
        <w:t xml:space="preserve">При отказе заявителя от другой </w:t>
      </w:r>
      <w:r w:rsidR="00C61CA5" w:rsidRPr="00C00F2D">
        <w:rPr>
          <w:sz w:val="24"/>
          <w:szCs w:val="24"/>
        </w:rPr>
        <w:t>предложенной</w:t>
      </w:r>
      <w:r w:rsidR="009D7FF7" w:rsidRPr="00C00F2D">
        <w:rPr>
          <w:sz w:val="24"/>
          <w:szCs w:val="24"/>
        </w:rPr>
        <w:t xml:space="preserve"> </w:t>
      </w:r>
      <w:r w:rsidRPr="00C00F2D">
        <w:rPr>
          <w:sz w:val="24"/>
          <w:szCs w:val="24"/>
        </w:rPr>
        <w:t xml:space="preserve">ДОО или при отсутствии его согласия на получение дошкольного образования в вариативных формах </w:t>
      </w:r>
      <w:r w:rsidRPr="00C00F2D">
        <w:rPr>
          <w:rFonts w:cs="Times New Roman"/>
          <w:sz w:val="24"/>
          <w:szCs w:val="24"/>
        </w:rPr>
        <w:t xml:space="preserve">образование (в группах кратковременного пребывания, не более чем на 1 год; в семейных дошкольных группах, в негосударственной образовательной организации) </w:t>
      </w:r>
      <w:r w:rsidRPr="00C00F2D">
        <w:rPr>
          <w:sz w:val="24"/>
          <w:szCs w:val="24"/>
        </w:rPr>
        <w:t>желаемая дата поступления изменяется на дату начала следующего учебного года с сохранением даты постановки на учет.</w:t>
      </w:r>
      <w:proofErr w:type="gramEnd"/>
      <w:r w:rsidRPr="00C00F2D">
        <w:rPr>
          <w:sz w:val="24"/>
          <w:szCs w:val="24"/>
        </w:rPr>
        <w:t xml:space="preserve"> Данная информация должна быть рассмотрена на </w:t>
      </w:r>
      <w:r w:rsidRPr="00C00F2D">
        <w:rPr>
          <w:rStyle w:val="2"/>
          <w:sz w:val="24"/>
          <w:szCs w:val="24"/>
        </w:rPr>
        <w:t xml:space="preserve">заседании комиссии </w:t>
      </w:r>
      <w:r w:rsidRPr="00C00F2D">
        <w:rPr>
          <w:rFonts w:cs="Times New Roman"/>
          <w:sz w:val="24"/>
          <w:szCs w:val="24"/>
        </w:rPr>
        <w:t>по комплектованию ДОО</w:t>
      </w:r>
      <w:r w:rsidR="007E4261" w:rsidRPr="00C00F2D">
        <w:rPr>
          <w:rFonts w:cs="Times New Roman"/>
          <w:sz w:val="24"/>
          <w:szCs w:val="24"/>
        </w:rPr>
        <w:t>,</w:t>
      </w:r>
      <w:r w:rsidRPr="00C00F2D">
        <w:rPr>
          <w:rStyle w:val="2"/>
          <w:sz w:val="24"/>
          <w:szCs w:val="24"/>
        </w:rPr>
        <w:t xml:space="preserve"> решение оформлено протоколом.</w:t>
      </w:r>
    </w:p>
    <w:p w:rsidR="00B73AC8" w:rsidRPr="00C00F2D" w:rsidRDefault="00B73AC8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105. </w:t>
      </w:r>
      <w:proofErr w:type="gramStart"/>
      <w:r w:rsidRPr="00C00F2D">
        <w:rPr>
          <w:rStyle w:val="2"/>
          <w:sz w:val="24"/>
          <w:szCs w:val="24"/>
        </w:rPr>
        <w:t xml:space="preserve">Отсутствие от заявителя своевременной (в </w:t>
      </w:r>
      <w:r w:rsidR="00F177D8" w:rsidRPr="00C00F2D">
        <w:rPr>
          <w:rStyle w:val="2"/>
          <w:sz w:val="24"/>
          <w:szCs w:val="24"/>
        </w:rPr>
        <w:t>течение</w:t>
      </w:r>
      <w:r w:rsidRPr="00C00F2D">
        <w:rPr>
          <w:rStyle w:val="2"/>
          <w:sz w:val="24"/>
          <w:szCs w:val="24"/>
        </w:rPr>
        <w:t xml:space="preserve"> 10 календарных дней) информации о выбранном варианте </w:t>
      </w:r>
      <w:r w:rsidRPr="00C00F2D">
        <w:rPr>
          <w:rFonts w:cs="Times New Roman"/>
          <w:sz w:val="24"/>
          <w:szCs w:val="24"/>
        </w:rPr>
        <w:t xml:space="preserve">образование (место в другой ДОО, в группах кратковременного пребывания; в семейных дошкольных группах, в негосударственной образовательной организации) </w:t>
      </w:r>
      <w:r w:rsidRPr="00C00F2D">
        <w:rPr>
          <w:rStyle w:val="2"/>
          <w:sz w:val="24"/>
          <w:szCs w:val="24"/>
        </w:rPr>
        <w:t xml:space="preserve">приравнивается к его отказу от них и согласию на изменение желаемой даты зачисления на следующий учебный год </w:t>
      </w:r>
      <w:r w:rsidRPr="00C00F2D">
        <w:rPr>
          <w:sz w:val="24"/>
          <w:szCs w:val="24"/>
        </w:rPr>
        <w:t>с сохранением даты постановки на учет</w:t>
      </w:r>
      <w:r w:rsidRPr="00C00F2D">
        <w:rPr>
          <w:rStyle w:val="2"/>
          <w:sz w:val="24"/>
          <w:szCs w:val="24"/>
        </w:rPr>
        <w:t>.</w:t>
      </w:r>
      <w:proofErr w:type="gramEnd"/>
      <w:r w:rsidRPr="00C00F2D">
        <w:rPr>
          <w:rStyle w:val="2"/>
          <w:sz w:val="24"/>
          <w:szCs w:val="24"/>
        </w:rPr>
        <w:t xml:space="preserve"> </w:t>
      </w:r>
      <w:r w:rsidRPr="00C00F2D">
        <w:rPr>
          <w:sz w:val="24"/>
          <w:szCs w:val="24"/>
        </w:rPr>
        <w:t xml:space="preserve">Данная информация должна быть рассмотрена на </w:t>
      </w:r>
      <w:r w:rsidRPr="00C00F2D">
        <w:rPr>
          <w:rStyle w:val="2"/>
          <w:sz w:val="24"/>
          <w:szCs w:val="24"/>
        </w:rPr>
        <w:t xml:space="preserve">заседании комиссии </w:t>
      </w:r>
      <w:r w:rsidRPr="00C00F2D">
        <w:rPr>
          <w:rFonts w:cs="Times New Roman"/>
          <w:sz w:val="24"/>
          <w:szCs w:val="24"/>
        </w:rPr>
        <w:t>по комплектованию ДОО</w:t>
      </w:r>
      <w:r w:rsidR="007E4261" w:rsidRPr="00C00F2D">
        <w:rPr>
          <w:rFonts w:cs="Times New Roman"/>
          <w:sz w:val="24"/>
          <w:szCs w:val="24"/>
        </w:rPr>
        <w:t>,</w:t>
      </w:r>
      <w:r w:rsidRPr="00C00F2D">
        <w:rPr>
          <w:rStyle w:val="2"/>
          <w:sz w:val="24"/>
          <w:szCs w:val="24"/>
        </w:rPr>
        <w:t xml:space="preserve"> решение оформлено протоколом. </w:t>
      </w:r>
    </w:p>
    <w:p w:rsidR="00B73AC8" w:rsidRPr="00C00F2D" w:rsidRDefault="00B73AC8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106. При наличии отказов заявителей от предложенных ме</w:t>
      </w:r>
      <w:proofErr w:type="gramStart"/>
      <w:r w:rsidRPr="00C00F2D">
        <w:rPr>
          <w:rStyle w:val="2"/>
          <w:sz w:val="24"/>
          <w:szCs w:val="24"/>
        </w:rPr>
        <w:t>ст в др</w:t>
      </w:r>
      <w:proofErr w:type="gramEnd"/>
      <w:r w:rsidRPr="00C00F2D">
        <w:rPr>
          <w:rStyle w:val="2"/>
          <w:sz w:val="24"/>
          <w:szCs w:val="24"/>
        </w:rPr>
        <w:t>угих ДОО, не указанных в их заявлении, освободившиеся места распределяются другим детям по очереди.</w:t>
      </w:r>
    </w:p>
    <w:p w:rsidR="00B73AC8" w:rsidRPr="00C00F2D" w:rsidRDefault="00B73AC8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107. Заседание комиссии </w:t>
      </w:r>
      <w:r w:rsidRPr="00C00F2D">
        <w:rPr>
          <w:rFonts w:cs="Times New Roman"/>
          <w:sz w:val="24"/>
          <w:szCs w:val="24"/>
        </w:rPr>
        <w:t>по комплектованию ДОО</w:t>
      </w:r>
      <w:r w:rsidRPr="00C00F2D">
        <w:rPr>
          <w:rStyle w:val="2"/>
          <w:sz w:val="24"/>
          <w:szCs w:val="24"/>
        </w:rPr>
        <w:t xml:space="preserve"> по вопросу рассмотрения информации, поступившей от заявителей, получивших мотивированный отказ, и </w:t>
      </w:r>
      <w:r w:rsidRPr="00C00F2D">
        <w:rPr>
          <w:rStyle w:val="2"/>
          <w:sz w:val="24"/>
          <w:szCs w:val="24"/>
        </w:rPr>
        <w:lastRenderedPageBreak/>
        <w:t xml:space="preserve">распределение невостребованных мест проходит не позднее </w:t>
      </w:r>
      <w:r w:rsidR="00E949E3" w:rsidRPr="00C00F2D">
        <w:rPr>
          <w:rStyle w:val="2"/>
          <w:sz w:val="24"/>
          <w:szCs w:val="24"/>
        </w:rPr>
        <w:t>10</w:t>
      </w:r>
      <w:r w:rsidRPr="00C00F2D">
        <w:rPr>
          <w:rStyle w:val="2"/>
          <w:sz w:val="24"/>
          <w:szCs w:val="24"/>
        </w:rPr>
        <w:t xml:space="preserve"> июня (доукомплектование). </w:t>
      </w:r>
    </w:p>
    <w:p w:rsidR="00B73AC8" w:rsidRPr="00C00F2D" w:rsidRDefault="00B73AC8">
      <w:pPr>
        <w:pStyle w:val="ConsPlusNormal"/>
        <w:ind w:firstLine="709"/>
        <w:jc w:val="both"/>
        <w:rPr>
          <w:rFonts w:cs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>108</w:t>
      </w:r>
      <w:r w:rsidRPr="00C00F2D">
        <w:rPr>
          <w:rFonts w:ascii="Times New Roman" w:hAnsi="Times New Roman" w:cs="Times New Roman"/>
          <w:sz w:val="24"/>
          <w:szCs w:val="24"/>
        </w:rPr>
        <w:t xml:space="preserve">. Руководитель ДОО ежемесячно до 1 числа каждого месяца, следующего </w:t>
      </w:r>
      <w:proofErr w:type="gramStart"/>
      <w:r w:rsidRPr="00C00F2D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C00F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0F2D">
        <w:rPr>
          <w:rFonts w:ascii="Times New Roman" w:hAnsi="Times New Roman" w:cs="Times New Roman"/>
          <w:sz w:val="24"/>
          <w:szCs w:val="24"/>
        </w:rPr>
        <w:t>отчетным</w:t>
      </w:r>
      <w:proofErr w:type="gramEnd"/>
      <w:r w:rsidRPr="00C00F2D">
        <w:rPr>
          <w:rFonts w:ascii="Times New Roman" w:hAnsi="Times New Roman" w:cs="Times New Roman"/>
          <w:sz w:val="24"/>
          <w:szCs w:val="24"/>
        </w:rPr>
        <w:t xml:space="preserve">, представляет уполномоченному должностному лицу сведения о наличии свободных мест. </w:t>
      </w:r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109. МОУО систематически (не реже одного раза в месяц) в течение календарного года обобщает и анализирует сведения о наличии в ДОО свободных мест.</w:t>
      </w:r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110. При установлении фактов</w:t>
      </w:r>
      <w:r w:rsidR="00833932" w:rsidRPr="00C00F2D">
        <w:rPr>
          <w:rFonts w:ascii="Times New Roman" w:hAnsi="Times New Roman" w:cs="Times New Roman"/>
          <w:sz w:val="24"/>
          <w:szCs w:val="24"/>
        </w:rPr>
        <w:t xml:space="preserve"> наличия свободных мест в ДОО и</w:t>
      </w:r>
      <w:r w:rsidRPr="00C00F2D">
        <w:rPr>
          <w:rFonts w:ascii="Times New Roman" w:hAnsi="Times New Roman" w:cs="Times New Roman"/>
          <w:sz w:val="24"/>
          <w:szCs w:val="24"/>
        </w:rPr>
        <w:t xml:space="preserve"> нал</w:t>
      </w:r>
      <w:r w:rsidR="00AE15B2" w:rsidRPr="00C00F2D">
        <w:rPr>
          <w:rFonts w:ascii="Times New Roman" w:hAnsi="Times New Roman" w:cs="Times New Roman"/>
          <w:sz w:val="24"/>
          <w:szCs w:val="24"/>
        </w:rPr>
        <w:t>ичия</w:t>
      </w:r>
      <w:r w:rsidRPr="00C00F2D">
        <w:rPr>
          <w:rFonts w:ascii="Times New Roman" w:hAnsi="Times New Roman" w:cs="Times New Roman"/>
          <w:sz w:val="24"/>
          <w:szCs w:val="24"/>
        </w:rPr>
        <w:t xml:space="preserve"> неудовлетворенных заявлений на получение ребенком места в ДОО на текущую дату МОУО в </w:t>
      </w:r>
      <w:r w:rsidR="00F177D8" w:rsidRPr="00C00F2D">
        <w:rPr>
          <w:rFonts w:ascii="Times New Roman" w:hAnsi="Times New Roman" w:cs="Times New Roman"/>
          <w:sz w:val="24"/>
          <w:szCs w:val="24"/>
        </w:rPr>
        <w:t>течение</w:t>
      </w:r>
      <w:r w:rsidR="00E949E3" w:rsidRPr="00C00F2D">
        <w:rPr>
          <w:rFonts w:ascii="Times New Roman" w:hAnsi="Times New Roman" w:cs="Times New Roman"/>
          <w:sz w:val="24"/>
          <w:szCs w:val="24"/>
        </w:rPr>
        <w:t>5</w:t>
      </w:r>
      <w:r w:rsidRPr="00C00F2D">
        <w:rPr>
          <w:rFonts w:ascii="Times New Roman" w:hAnsi="Times New Roman" w:cs="Times New Roman"/>
          <w:sz w:val="24"/>
          <w:szCs w:val="24"/>
        </w:rPr>
        <w:t xml:space="preserve"> рабочих дней обязано провести доукомплектование ДОО. В этих целях: </w:t>
      </w:r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- формируется список детей для зачисления в ДОО </w:t>
      </w:r>
      <w:r w:rsidR="00C61CA5" w:rsidRPr="00C00F2D">
        <w:rPr>
          <w:rFonts w:ascii="Times New Roman" w:hAnsi="Times New Roman" w:cs="Times New Roman"/>
          <w:sz w:val="24"/>
          <w:szCs w:val="24"/>
        </w:rPr>
        <w:t>на основании реестра заявлений с учетом количества свободных мест в ДОО, желаемой даты зачисления, места проживания ребенка, даты его рождения (при комплектовании возрастных групп), даты подачи заявления и наличием льготы</w:t>
      </w:r>
      <w:r w:rsidRPr="00C00F2D">
        <w:rPr>
          <w:rFonts w:ascii="Times New Roman" w:hAnsi="Times New Roman" w:cs="Times New Roman"/>
          <w:sz w:val="24"/>
          <w:szCs w:val="24"/>
        </w:rPr>
        <w:t>;</w:t>
      </w:r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- рассматривается данный список на заседании комиссии по комплектованию ДОО и принимается решение о зачислении детей в ДОО либо отказе в зачислении с учетом требований пунктов 93-95 настоящего Административного регламента, что оформляется протоколом;</w:t>
      </w:r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0F2D">
        <w:rPr>
          <w:rFonts w:ascii="Times New Roman" w:hAnsi="Times New Roman" w:cs="Times New Roman"/>
          <w:sz w:val="24"/>
          <w:szCs w:val="24"/>
        </w:rPr>
        <w:t>- оформляются</w:t>
      </w:r>
      <w:r w:rsidR="009D7FF7" w:rsidRPr="00C00F2D">
        <w:rPr>
          <w:rFonts w:ascii="Times New Roman" w:hAnsi="Times New Roman" w:cs="Times New Roman"/>
          <w:sz w:val="24"/>
          <w:szCs w:val="24"/>
        </w:rPr>
        <w:t xml:space="preserve"> </w:t>
      </w:r>
      <w:r w:rsidRPr="00C00F2D">
        <w:rPr>
          <w:rStyle w:val="2"/>
          <w:sz w:val="24"/>
          <w:szCs w:val="24"/>
        </w:rPr>
        <w:t xml:space="preserve">направления для зачисления в ДОО и/или мотивированный отказ </w:t>
      </w:r>
      <w:r w:rsidRPr="00C00F2D">
        <w:rPr>
          <w:rFonts w:ascii="Times New Roman" w:hAnsi="Times New Roman"/>
          <w:sz w:val="24"/>
          <w:szCs w:val="24"/>
        </w:rPr>
        <w:t xml:space="preserve">в предоставлении муниципальной услуги в обозначенной в заявлении ДОО </w:t>
      </w:r>
      <w:r w:rsidRPr="00C00F2D">
        <w:rPr>
          <w:rFonts w:ascii="Times New Roman" w:hAnsi="Times New Roman" w:cs="Times New Roman"/>
          <w:sz w:val="24"/>
          <w:szCs w:val="24"/>
        </w:rPr>
        <w:t>с указанием других вариантов реализации конституционного права на дошкольное образование (место в другой ДОО, в группах кратковременного пребывания; в семье, посредством психолого-педагогического сопровождения его воспитания и образования;</w:t>
      </w:r>
      <w:proofErr w:type="gramEnd"/>
      <w:r w:rsidRPr="00C00F2D">
        <w:rPr>
          <w:rFonts w:ascii="Times New Roman" w:hAnsi="Times New Roman" w:cs="Times New Roman"/>
          <w:sz w:val="24"/>
          <w:szCs w:val="24"/>
        </w:rPr>
        <w:t xml:space="preserve"> в семейных дошкольных группах, в негосударственной образовательной организации) в соответствии с пунктом 97 настоящего Административного регламента.</w:t>
      </w:r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111. </w:t>
      </w:r>
      <w:r w:rsidRPr="00C00F2D">
        <w:rPr>
          <w:rFonts w:ascii="Times New Roman" w:hAnsi="Times New Roman" w:cs="Times New Roman"/>
          <w:sz w:val="24"/>
          <w:szCs w:val="24"/>
        </w:rPr>
        <w:t xml:space="preserve">Уполномоченное должностное лицо или специалист должны известить заявителя о принятом решении по дополнительному распределению мест по телефону (с записью даты и времени телефонного звонка) или посредством </w:t>
      </w:r>
      <w:proofErr w:type="spellStart"/>
      <w:r w:rsidRPr="00C00F2D">
        <w:rPr>
          <w:rFonts w:ascii="Times New Roman" w:hAnsi="Times New Roman" w:cs="Times New Roman"/>
          <w:sz w:val="24"/>
          <w:szCs w:val="24"/>
        </w:rPr>
        <w:t>sms</w:t>
      </w:r>
      <w:proofErr w:type="spellEnd"/>
      <w:r w:rsidRPr="00C00F2D">
        <w:rPr>
          <w:rFonts w:ascii="Times New Roman" w:hAnsi="Times New Roman" w:cs="Times New Roman"/>
          <w:sz w:val="24"/>
          <w:szCs w:val="24"/>
        </w:rPr>
        <w:t>-сообщения о возможности получения документов по месту, указанному в заявлении о постановке на учет для зачисления в ДОО</w:t>
      </w:r>
      <w:r w:rsidR="00AE15B2" w:rsidRPr="00C00F2D">
        <w:rPr>
          <w:rFonts w:ascii="Times New Roman" w:hAnsi="Times New Roman" w:cs="Times New Roman"/>
          <w:sz w:val="24"/>
          <w:szCs w:val="24"/>
        </w:rPr>
        <w:t>,</w:t>
      </w:r>
      <w:r w:rsidRPr="00C00F2D">
        <w:rPr>
          <w:rFonts w:ascii="Times New Roman" w:hAnsi="Times New Roman" w:cs="Times New Roman"/>
          <w:sz w:val="24"/>
          <w:szCs w:val="24"/>
        </w:rPr>
        <w:t xml:space="preserve"> с сообщением адреса и графика работы.</w:t>
      </w:r>
    </w:p>
    <w:p w:rsidR="00B73AC8" w:rsidRPr="00C00F2D" w:rsidRDefault="00B73AC8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cs="Arial"/>
          <w:sz w:val="24"/>
          <w:szCs w:val="24"/>
          <w:lang w:eastAsia="ru-RU"/>
        </w:rPr>
      </w:pPr>
      <w:r w:rsidRPr="00C00F2D">
        <w:rPr>
          <w:sz w:val="24"/>
          <w:szCs w:val="24"/>
        </w:rPr>
        <w:t xml:space="preserve">112. </w:t>
      </w:r>
      <w:proofErr w:type="gramStart"/>
      <w:r w:rsidRPr="00C00F2D">
        <w:rPr>
          <w:rStyle w:val="2"/>
          <w:sz w:val="24"/>
          <w:szCs w:val="24"/>
        </w:rPr>
        <w:t xml:space="preserve">Заявитель в </w:t>
      </w:r>
      <w:r w:rsidR="00F177D8" w:rsidRPr="00C00F2D">
        <w:rPr>
          <w:rStyle w:val="2"/>
          <w:sz w:val="24"/>
          <w:szCs w:val="24"/>
        </w:rPr>
        <w:t>течение</w:t>
      </w:r>
      <w:r w:rsidRPr="00C00F2D">
        <w:rPr>
          <w:rStyle w:val="2"/>
          <w:sz w:val="24"/>
          <w:szCs w:val="24"/>
        </w:rPr>
        <w:t xml:space="preserve"> 10 рабочих дней с момента извещения обязан получить направление для зачисления в ДОО или мотивированный отказ </w:t>
      </w:r>
      <w:r w:rsidR="007E4261" w:rsidRPr="00C00F2D">
        <w:rPr>
          <w:sz w:val="24"/>
          <w:szCs w:val="24"/>
        </w:rPr>
        <w:t>способом, указанным</w:t>
      </w:r>
      <w:r w:rsidRPr="00C00F2D">
        <w:rPr>
          <w:sz w:val="24"/>
          <w:szCs w:val="24"/>
        </w:rPr>
        <w:t xml:space="preserve"> в заявлении (</w:t>
      </w:r>
      <w:r w:rsidRPr="00C00F2D">
        <w:rPr>
          <w:rStyle w:val="2"/>
          <w:sz w:val="24"/>
          <w:szCs w:val="24"/>
        </w:rPr>
        <w:t xml:space="preserve">лично в МОУО или организации, участвующей в оказании услуги (в том числе через МФЦ), в личном кабинете на Портале (Региональном портале) и обратиться в ДОО </w:t>
      </w:r>
      <w:r w:rsidRPr="00C00F2D">
        <w:rPr>
          <w:rFonts w:cs="Times New Roman"/>
          <w:sz w:val="24"/>
          <w:szCs w:val="24"/>
        </w:rPr>
        <w:t>в соответствии с пунктом 101 настоящего Административного регламента</w:t>
      </w:r>
      <w:r w:rsidRPr="00C00F2D">
        <w:rPr>
          <w:rStyle w:val="2"/>
          <w:sz w:val="24"/>
          <w:szCs w:val="24"/>
        </w:rPr>
        <w:t>.</w:t>
      </w:r>
      <w:proofErr w:type="gramEnd"/>
    </w:p>
    <w:p w:rsidR="00B73AC8" w:rsidRPr="00C00F2D" w:rsidRDefault="00B73AC8">
      <w:pPr>
        <w:pStyle w:val="ConsPlusNormal"/>
        <w:ind w:firstLine="709"/>
        <w:jc w:val="both"/>
        <w:rPr>
          <w:rFonts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113. Невостребованные своевременно заявителем направления для зачисления в ДОО анну</w:t>
      </w:r>
      <w:r w:rsidR="005667EB" w:rsidRPr="00C00F2D">
        <w:rPr>
          <w:rFonts w:ascii="Times New Roman" w:hAnsi="Times New Roman" w:cs="Times New Roman"/>
          <w:sz w:val="24"/>
          <w:szCs w:val="24"/>
        </w:rPr>
        <w:t>лируются в соответствии с пунктом</w:t>
      </w:r>
      <w:r w:rsidRPr="00C00F2D">
        <w:rPr>
          <w:rFonts w:ascii="Times New Roman" w:hAnsi="Times New Roman" w:cs="Times New Roman"/>
          <w:sz w:val="24"/>
          <w:szCs w:val="24"/>
        </w:rPr>
        <w:t xml:space="preserve"> 100 настоящего Административного регламента. </w:t>
      </w:r>
    </w:p>
    <w:p w:rsidR="005667EB" w:rsidRPr="00C00F2D" w:rsidRDefault="00B73AC8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В случае неявки родителей (законных представителей) в ДОО без уважительной причины направление аннулируется</w:t>
      </w:r>
      <w:r w:rsidR="009D7FF7" w:rsidRPr="00C00F2D">
        <w:rPr>
          <w:rStyle w:val="2"/>
          <w:sz w:val="24"/>
          <w:szCs w:val="24"/>
        </w:rPr>
        <w:t xml:space="preserve"> </w:t>
      </w:r>
      <w:r w:rsidR="005667EB" w:rsidRPr="00C00F2D">
        <w:rPr>
          <w:rFonts w:cs="Times New Roman"/>
          <w:sz w:val="24"/>
          <w:szCs w:val="24"/>
        </w:rPr>
        <w:t>в соответствии с пунктом 102 настоящего Административного регламента</w:t>
      </w:r>
      <w:r w:rsidR="005667EB" w:rsidRPr="00C00F2D">
        <w:rPr>
          <w:rStyle w:val="2"/>
          <w:sz w:val="24"/>
          <w:szCs w:val="24"/>
        </w:rPr>
        <w:t>.</w:t>
      </w:r>
    </w:p>
    <w:p w:rsidR="00B73AC8" w:rsidRPr="00C00F2D" w:rsidRDefault="00B73AC8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114. Действия заявителей, получившие мотивированный отказ</w:t>
      </w:r>
      <w:r w:rsidR="00AE15B2" w:rsidRPr="00C00F2D">
        <w:rPr>
          <w:rStyle w:val="2"/>
          <w:sz w:val="24"/>
          <w:szCs w:val="24"/>
        </w:rPr>
        <w:t>,</w:t>
      </w:r>
      <w:r w:rsidRPr="00C00F2D">
        <w:rPr>
          <w:rStyle w:val="2"/>
          <w:sz w:val="24"/>
          <w:szCs w:val="24"/>
        </w:rPr>
        <w:t xml:space="preserve"> регламентируются пунктом 103 </w:t>
      </w:r>
      <w:r w:rsidRPr="00C00F2D">
        <w:rPr>
          <w:rFonts w:cs="Times New Roman"/>
          <w:sz w:val="24"/>
          <w:szCs w:val="24"/>
        </w:rPr>
        <w:t>настоящего Административного регламента</w:t>
      </w:r>
      <w:r w:rsidRPr="00C00F2D">
        <w:rPr>
          <w:rStyle w:val="2"/>
          <w:sz w:val="24"/>
          <w:szCs w:val="24"/>
        </w:rPr>
        <w:t>.</w:t>
      </w:r>
    </w:p>
    <w:p w:rsidR="00B73AC8" w:rsidRPr="00C00F2D" w:rsidRDefault="00B73AC8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sz w:val="24"/>
          <w:szCs w:val="24"/>
        </w:rPr>
        <w:t xml:space="preserve">115. Отказ заявителя от предложенных альтернативных вариантов получения дошкольного образования рассматривается в соответствии с пунктами 104-106 </w:t>
      </w:r>
      <w:r w:rsidRPr="00C00F2D">
        <w:rPr>
          <w:rFonts w:cs="Times New Roman"/>
          <w:sz w:val="24"/>
          <w:szCs w:val="24"/>
        </w:rPr>
        <w:t>настоящего Административного регламента</w:t>
      </w:r>
      <w:r w:rsidRPr="00C00F2D">
        <w:rPr>
          <w:rStyle w:val="2"/>
          <w:sz w:val="24"/>
          <w:szCs w:val="24"/>
        </w:rPr>
        <w:t>.</w:t>
      </w:r>
    </w:p>
    <w:p w:rsidR="00B73AC8" w:rsidRPr="00C00F2D" w:rsidRDefault="00B73AC8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 xml:space="preserve">116. Результатом административной процедуры </w:t>
      </w:r>
      <w:r w:rsidR="00AE15B2" w:rsidRPr="00C00F2D">
        <w:rPr>
          <w:sz w:val="24"/>
          <w:szCs w:val="24"/>
        </w:rPr>
        <w:t xml:space="preserve">является </w:t>
      </w:r>
      <w:r w:rsidR="00C61CA5" w:rsidRPr="00C00F2D">
        <w:rPr>
          <w:sz w:val="24"/>
          <w:szCs w:val="24"/>
        </w:rPr>
        <w:t>выдача</w:t>
      </w:r>
      <w:r w:rsidRPr="00C00F2D">
        <w:rPr>
          <w:sz w:val="24"/>
          <w:szCs w:val="24"/>
        </w:rPr>
        <w:t xml:space="preserve"> заявител</w:t>
      </w:r>
      <w:r w:rsidR="00C61CA5" w:rsidRPr="00C00F2D">
        <w:rPr>
          <w:sz w:val="24"/>
          <w:szCs w:val="24"/>
        </w:rPr>
        <w:t>ю</w:t>
      </w:r>
      <w:r w:rsidRPr="00C00F2D">
        <w:rPr>
          <w:sz w:val="24"/>
          <w:szCs w:val="24"/>
        </w:rPr>
        <w:t xml:space="preserve"> направления для зачисления ребенка в ДОО или мотивированн</w:t>
      </w:r>
      <w:r w:rsidR="00833932" w:rsidRPr="00C00F2D">
        <w:rPr>
          <w:sz w:val="24"/>
          <w:szCs w:val="24"/>
        </w:rPr>
        <w:t>ого</w:t>
      </w:r>
      <w:r w:rsidRPr="00C00F2D">
        <w:rPr>
          <w:sz w:val="24"/>
          <w:szCs w:val="24"/>
        </w:rPr>
        <w:t xml:space="preserve"> отказ</w:t>
      </w:r>
      <w:r w:rsidR="00833932" w:rsidRPr="00C00F2D">
        <w:rPr>
          <w:sz w:val="24"/>
          <w:szCs w:val="24"/>
        </w:rPr>
        <w:t>а</w:t>
      </w:r>
      <w:r w:rsidRPr="00C00F2D">
        <w:rPr>
          <w:sz w:val="24"/>
          <w:szCs w:val="24"/>
        </w:rPr>
        <w:t xml:space="preserve">. </w:t>
      </w:r>
    </w:p>
    <w:p w:rsidR="00B73AC8" w:rsidRPr="00C00F2D" w:rsidRDefault="00B73A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117. Время выполнения административной процедуры </w:t>
      </w:r>
      <w:r w:rsidR="00AE15B2" w:rsidRPr="00C00F2D">
        <w:rPr>
          <w:rFonts w:ascii="Times New Roman" w:hAnsi="Times New Roman" w:cs="Times New Roman"/>
          <w:sz w:val="24"/>
          <w:szCs w:val="24"/>
        </w:rPr>
        <w:t xml:space="preserve">– </w:t>
      </w:r>
      <w:r w:rsidR="00C61CA5" w:rsidRPr="00C00F2D">
        <w:rPr>
          <w:rStyle w:val="2"/>
          <w:rFonts w:eastAsia="Calibri"/>
          <w:sz w:val="24"/>
          <w:szCs w:val="24"/>
        </w:rPr>
        <w:t>в течение</w:t>
      </w:r>
      <w:r w:rsidR="009D7FF7" w:rsidRPr="00C00F2D">
        <w:rPr>
          <w:rStyle w:val="2"/>
          <w:rFonts w:eastAsia="Calibri"/>
          <w:sz w:val="24"/>
          <w:szCs w:val="24"/>
        </w:rPr>
        <w:t xml:space="preserve"> </w:t>
      </w:r>
      <w:r w:rsidR="0075742B" w:rsidRPr="00C00F2D">
        <w:rPr>
          <w:rStyle w:val="2"/>
          <w:rFonts w:eastAsia="Calibri"/>
          <w:sz w:val="24"/>
          <w:szCs w:val="24"/>
        </w:rPr>
        <w:t>15</w:t>
      </w:r>
      <w:r w:rsidR="00833932" w:rsidRPr="00C00F2D">
        <w:rPr>
          <w:rStyle w:val="2"/>
          <w:rFonts w:eastAsia="Calibri"/>
          <w:sz w:val="24"/>
          <w:szCs w:val="24"/>
        </w:rPr>
        <w:t xml:space="preserve"> рабочих дней</w:t>
      </w:r>
      <w:r w:rsidR="00833932" w:rsidRPr="00C00F2D">
        <w:rPr>
          <w:rStyle w:val="2"/>
          <w:sz w:val="24"/>
          <w:szCs w:val="24"/>
        </w:rPr>
        <w:t xml:space="preserve"> после заседания комиссии по комплектованию ДОО.</w:t>
      </w:r>
    </w:p>
    <w:p w:rsidR="00B73AC8" w:rsidRPr="00C00F2D" w:rsidRDefault="00B73AC8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 xml:space="preserve">118. В случае отсутствия свободных мест в ДОО </w:t>
      </w:r>
      <w:r w:rsidR="00AE15B2" w:rsidRPr="00C00F2D">
        <w:rPr>
          <w:sz w:val="24"/>
          <w:szCs w:val="24"/>
        </w:rPr>
        <w:t>и достижения</w:t>
      </w:r>
      <w:r w:rsidRPr="00C00F2D">
        <w:rPr>
          <w:sz w:val="24"/>
          <w:szCs w:val="24"/>
        </w:rPr>
        <w:t xml:space="preserve"> ребенком возраста 8 лет все </w:t>
      </w:r>
      <w:r w:rsidRPr="00C00F2D">
        <w:rPr>
          <w:rStyle w:val="2"/>
          <w:sz w:val="24"/>
          <w:szCs w:val="24"/>
        </w:rPr>
        <w:t xml:space="preserve">заявления </w:t>
      </w:r>
      <w:proofErr w:type="gramStart"/>
      <w:r w:rsidRPr="00C00F2D">
        <w:rPr>
          <w:rStyle w:val="2"/>
          <w:sz w:val="24"/>
          <w:szCs w:val="24"/>
        </w:rPr>
        <w:t>аннулиру</w:t>
      </w:r>
      <w:r w:rsidR="00AE15B2" w:rsidRPr="00C00F2D">
        <w:rPr>
          <w:rStyle w:val="2"/>
          <w:sz w:val="24"/>
          <w:szCs w:val="24"/>
        </w:rPr>
        <w:t>ю</w:t>
      </w:r>
      <w:r w:rsidRPr="00C00F2D">
        <w:rPr>
          <w:rStyle w:val="2"/>
          <w:sz w:val="24"/>
          <w:szCs w:val="24"/>
        </w:rPr>
        <w:t>тся и ребенок снимается</w:t>
      </w:r>
      <w:proofErr w:type="gramEnd"/>
      <w:r w:rsidRPr="00C00F2D">
        <w:rPr>
          <w:rStyle w:val="2"/>
          <w:sz w:val="24"/>
          <w:szCs w:val="24"/>
        </w:rPr>
        <w:t xml:space="preserve"> с регистрационного учета по основанию </w:t>
      </w:r>
      <w:r w:rsidR="00AE15B2" w:rsidRPr="00C00F2D">
        <w:rPr>
          <w:rStyle w:val="2"/>
          <w:sz w:val="24"/>
          <w:szCs w:val="24"/>
        </w:rPr>
        <w:t>–</w:t>
      </w:r>
      <w:r w:rsidRPr="00C00F2D">
        <w:rPr>
          <w:rStyle w:val="2"/>
          <w:sz w:val="24"/>
          <w:szCs w:val="24"/>
        </w:rPr>
        <w:t xml:space="preserve"> отсутствие у заявителя права на получение услуги, что оформляется протоколом заседания комиссии по комплектованию ДОО. Заявитель в </w:t>
      </w:r>
      <w:r w:rsidR="00F177D8" w:rsidRPr="00C00F2D">
        <w:rPr>
          <w:rStyle w:val="2"/>
          <w:sz w:val="24"/>
          <w:szCs w:val="24"/>
        </w:rPr>
        <w:t>течение</w:t>
      </w:r>
      <w:r w:rsidR="009D7FF7" w:rsidRPr="00C00F2D">
        <w:rPr>
          <w:rStyle w:val="2"/>
          <w:sz w:val="24"/>
          <w:szCs w:val="24"/>
        </w:rPr>
        <w:t xml:space="preserve"> </w:t>
      </w:r>
      <w:r w:rsidR="00AE15B2" w:rsidRPr="00C00F2D">
        <w:rPr>
          <w:rStyle w:val="2"/>
          <w:sz w:val="24"/>
          <w:szCs w:val="24"/>
        </w:rPr>
        <w:t>1</w:t>
      </w:r>
      <w:r w:rsidR="00833932" w:rsidRPr="00C00F2D">
        <w:rPr>
          <w:rStyle w:val="2"/>
          <w:sz w:val="24"/>
          <w:szCs w:val="24"/>
        </w:rPr>
        <w:t>5</w:t>
      </w:r>
      <w:r w:rsidR="009D7FF7" w:rsidRPr="00C00F2D">
        <w:rPr>
          <w:rStyle w:val="2"/>
          <w:sz w:val="24"/>
          <w:szCs w:val="24"/>
        </w:rPr>
        <w:t xml:space="preserve"> </w:t>
      </w:r>
      <w:r w:rsidR="00E949E3" w:rsidRPr="00C00F2D">
        <w:rPr>
          <w:rStyle w:val="2"/>
          <w:sz w:val="24"/>
          <w:szCs w:val="24"/>
        </w:rPr>
        <w:t>рабочих</w:t>
      </w:r>
      <w:r w:rsidRPr="00C00F2D">
        <w:rPr>
          <w:rStyle w:val="2"/>
          <w:sz w:val="24"/>
          <w:szCs w:val="24"/>
        </w:rPr>
        <w:t xml:space="preserve"> дней после заседания комиссии информируется уполномоченным должностным лицом письменно (приложение № 19).</w:t>
      </w:r>
    </w:p>
    <w:p w:rsidR="00731413" w:rsidRPr="00C00F2D" w:rsidRDefault="00731413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b/>
          <w:sz w:val="24"/>
          <w:szCs w:val="24"/>
        </w:rPr>
      </w:pPr>
      <w:r w:rsidRPr="00C00F2D">
        <w:rPr>
          <w:rStyle w:val="2"/>
          <w:b/>
          <w:sz w:val="24"/>
          <w:szCs w:val="24"/>
        </w:rPr>
        <w:lastRenderedPageBreak/>
        <w:t>Постановка ребенка на учет для осуществления перевода в другую дошкольную образовательную организацию</w:t>
      </w:r>
    </w:p>
    <w:p w:rsidR="00762F70" w:rsidRPr="00C00F2D" w:rsidRDefault="00762F70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rFonts w:cs="Arial"/>
          <w:b/>
          <w:sz w:val="24"/>
          <w:szCs w:val="24"/>
          <w:lang w:eastAsia="ru-RU"/>
        </w:rPr>
      </w:pPr>
    </w:p>
    <w:p w:rsidR="00731413" w:rsidRPr="00C00F2D" w:rsidRDefault="00731413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 xml:space="preserve">119. </w:t>
      </w:r>
      <w:proofErr w:type="gramStart"/>
      <w:r w:rsidRPr="00C00F2D">
        <w:rPr>
          <w:sz w:val="24"/>
          <w:szCs w:val="24"/>
        </w:rPr>
        <w:t>Перевод по инициативе родителей (законных представителей) ребенка осуществляется между исходной и принимающей ДОО на основании заявления родителей (законных представителей).</w:t>
      </w:r>
      <w:proofErr w:type="gramEnd"/>
      <w:r w:rsidRPr="00C00F2D">
        <w:rPr>
          <w:sz w:val="24"/>
          <w:szCs w:val="24"/>
        </w:rPr>
        <w:t xml:space="preserve"> При отсутствии свободных мест в выбранной ДОО родители (законные представители) обращаются в МОУО для определения принимающей ДОО из числа муниципальных образовательных организаций.</w:t>
      </w:r>
    </w:p>
    <w:p w:rsidR="00731413" w:rsidRPr="00C00F2D" w:rsidRDefault="00731413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 xml:space="preserve">120. </w:t>
      </w:r>
      <w:proofErr w:type="gramStart"/>
      <w:r w:rsidRPr="00C00F2D">
        <w:rPr>
          <w:sz w:val="24"/>
          <w:szCs w:val="24"/>
        </w:rPr>
        <w:t>В случае отказа заявителя от предложенных ДОО или при отсутствии свободных мест во всех ДОО муниципалитета заявитель обращается в МОУО исходной ДОО для постановки на учет для осуществления перевода в другую организацию, осуществляющую образовательную деятельность по образовательным программам соответствующих уровня и направленности (далее – постановка на учет в для перевода в другую ДОО).</w:t>
      </w:r>
      <w:proofErr w:type="gramEnd"/>
    </w:p>
    <w:p w:rsidR="00731413" w:rsidRPr="00C00F2D" w:rsidRDefault="00731413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sz w:val="24"/>
          <w:szCs w:val="24"/>
        </w:rPr>
        <w:t xml:space="preserve">121. </w:t>
      </w:r>
      <w:proofErr w:type="gramStart"/>
      <w:r w:rsidRPr="00C00F2D">
        <w:rPr>
          <w:sz w:val="24"/>
          <w:szCs w:val="24"/>
        </w:rPr>
        <w:t xml:space="preserve">Основанием для начала административной процедуры является поступление к уполномоченному должностному лицу письменного заявления родителей (законных представителей) </w:t>
      </w:r>
      <w:r w:rsidRPr="00C00F2D">
        <w:rPr>
          <w:bCs/>
          <w:sz w:val="24"/>
          <w:szCs w:val="24"/>
          <w:lang w:eastAsia="ru-RU"/>
        </w:rPr>
        <w:t xml:space="preserve">для постановки ребенка на учёт </w:t>
      </w:r>
      <w:r w:rsidRPr="00C00F2D">
        <w:rPr>
          <w:sz w:val="24"/>
          <w:szCs w:val="24"/>
          <w:shd w:val="clear" w:color="auto" w:fill="FFFFFF"/>
          <w:lang w:eastAsia="ru-RU"/>
        </w:rPr>
        <w:t>для осуществления перевода в другую дошкольную образовательную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Pr="00C00F2D">
        <w:rPr>
          <w:rStyle w:val="2"/>
          <w:sz w:val="24"/>
          <w:szCs w:val="24"/>
        </w:rPr>
        <w:t xml:space="preserve"> (далее </w:t>
      </w:r>
      <w:r w:rsidR="00AE15B2" w:rsidRPr="00C00F2D">
        <w:rPr>
          <w:rStyle w:val="2"/>
          <w:sz w:val="24"/>
          <w:szCs w:val="24"/>
        </w:rPr>
        <w:t>–</w:t>
      </w:r>
      <w:r w:rsidRPr="00C00F2D">
        <w:rPr>
          <w:rStyle w:val="2"/>
          <w:sz w:val="24"/>
          <w:szCs w:val="24"/>
        </w:rPr>
        <w:t xml:space="preserve"> заявление на перевод в другую ДОО)</w:t>
      </w:r>
      <w:r w:rsidR="00AE15B2" w:rsidRPr="00C00F2D">
        <w:rPr>
          <w:rStyle w:val="2"/>
          <w:sz w:val="24"/>
          <w:szCs w:val="24"/>
        </w:rPr>
        <w:t>,</w:t>
      </w:r>
      <w:r w:rsidRPr="00C00F2D">
        <w:rPr>
          <w:rStyle w:val="2"/>
          <w:sz w:val="24"/>
          <w:szCs w:val="24"/>
        </w:rPr>
        <w:t xml:space="preserve"> по установленной форме (приложение № 20).</w:t>
      </w:r>
      <w:proofErr w:type="gramEnd"/>
    </w:p>
    <w:p w:rsidR="00731413" w:rsidRPr="00C00F2D" w:rsidRDefault="007314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 xml:space="preserve">122. Прием заявления на перевод в </w:t>
      </w:r>
      <w:proofErr w:type="gramStart"/>
      <w:r w:rsidRPr="00C00F2D">
        <w:rPr>
          <w:rStyle w:val="2"/>
          <w:sz w:val="24"/>
          <w:szCs w:val="24"/>
        </w:rPr>
        <w:t>другую</w:t>
      </w:r>
      <w:proofErr w:type="gramEnd"/>
      <w:r w:rsidRPr="00C00F2D">
        <w:rPr>
          <w:rStyle w:val="2"/>
          <w:sz w:val="24"/>
          <w:szCs w:val="24"/>
        </w:rPr>
        <w:t xml:space="preserve"> ДОО, его регистрация осуществляется в том же порядке</w:t>
      </w:r>
      <w:r w:rsidR="007E4261" w:rsidRPr="00C00F2D">
        <w:rPr>
          <w:rStyle w:val="2"/>
          <w:sz w:val="24"/>
          <w:szCs w:val="24"/>
        </w:rPr>
        <w:t>,</w:t>
      </w:r>
      <w:r w:rsidRPr="00C00F2D">
        <w:rPr>
          <w:rStyle w:val="2"/>
          <w:sz w:val="24"/>
          <w:szCs w:val="24"/>
        </w:rPr>
        <w:t xml:space="preserve"> как в разделе «</w:t>
      </w:r>
      <w:r w:rsidRPr="00C00F2D">
        <w:rPr>
          <w:rFonts w:ascii="Times New Roman" w:hAnsi="Times New Roman"/>
          <w:sz w:val="24"/>
          <w:szCs w:val="24"/>
        </w:rPr>
        <w:t>Прием заявления и документов, их регистрация» настоящего Административного регламента, за исключением возможности подачи заявления через организации, участвующие в предоставлении муниципальной услуги (в том числе МФЦ)</w:t>
      </w:r>
      <w:r w:rsidR="00AE15B2" w:rsidRPr="00C00F2D">
        <w:rPr>
          <w:rFonts w:ascii="Times New Roman" w:hAnsi="Times New Roman"/>
          <w:sz w:val="24"/>
          <w:szCs w:val="24"/>
        </w:rPr>
        <w:t>,</w:t>
      </w:r>
      <w:r w:rsidRPr="00C00F2D">
        <w:rPr>
          <w:rFonts w:ascii="Times New Roman" w:hAnsi="Times New Roman"/>
          <w:sz w:val="24"/>
          <w:szCs w:val="24"/>
        </w:rPr>
        <w:t xml:space="preserve"> или Портал (Региональный портал).</w:t>
      </w:r>
    </w:p>
    <w:p w:rsidR="00731413" w:rsidRPr="00C00F2D" w:rsidRDefault="007314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123. Уполномоченное должностное лицо при поступлении от заявителя заявления о </w:t>
      </w:r>
      <w:r w:rsidRPr="00C00F2D">
        <w:rPr>
          <w:rStyle w:val="2"/>
          <w:sz w:val="24"/>
          <w:szCs w:val="24"/>
        </w:rPr>
        <w:t xml:space="preserve">переводе ребенка в </w:t>
      </w:r>
      <w:proofErr w:type="gramStart"/>
      <w:r w:rsidRPr="00C00F2D">
        <w:rPr>
          <w:rStyle w:val="2"/>
          <w:sz w:val="24"/>
          <w:szCs w:val="24"/>
        </w:rPr>
        <w:t>другую</w:t>
      </w:r>
      <w:proofErr w:type="gramEnd"/>
      <w:r w:rsidRPr="00C00F2D">
        <w:rPr>
          <w:rStyle w:val="2"/>
          <w:sz w:val="24"/>
          <w:szCs w:val="24"/>
        </w:rPr>
        <w:t xml:space="preserve"> ДОО</w:t>
      </w:r>
      <w:r w:rsidRPr="00C00F2D">
        <w:rPr>
          <w:rFonts w:ascii="Times New Roman" w:hAnsi="Times New Roman"/>
          <w:sz w:val="24"/>
          <w:szCs w:val="24"/>
        </w:rPr>
        <w:t xml:space="preserve"> в ходе личного приема:</w:t>
      </w:r>
    </w:p>
    <w:p w:rsidR="00731413" w:rsidRPr="00C00F2D" w:rsidRDefault="007314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определяет предмет обращения;</w:t>
      </w:r>
    </w:p>
    <w:p w:rsidR="00731413" w:rsidRPr="00C00F2D" w:rsidRDefault="007314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устанавливает личность заявителя и его полномочия;</w:t>
      </w:r>
    </w:p>
    <w:p w:rsidR="00731413" w:rsidRPr="00C00F2D" w:rsidRDefault="007314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консультирует заявителя о порядке внесения изменений в заявление на предоставление услуги;</w:t>
      </w:r>
    </w:p>
    <w:p w:rsidR="00731413" w:rsidRPr="00C00F2D" w:rsidRDefault="007314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 проводит проверку правильности заполнения заявления и соответствия, предоставленных документов, требованиям пунктов 27 – 3</w:t>
      </w:r>
      <w:r w:rsidR="00141FFF" w:rsidRPr="00C00F2D">
        <w:rPr>
          <w:rFonts w:ascii="Times New Roman" w:hAnsi="Times New Roman"/>
          <w:sz w:val="24"/>
          <w:szCs w:val="24"/>
        </w:rPr>
        <w:t>2</w:t>
      </w:r>
      <w:r w:rsidRPr="00C00F2D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</w:t>
      </w:r>
      <w:r w:rsidR="007E4261" w:rsidRPr="00C00F2D">
        <w:rPr>
          <w:rFonts w:ascii="Times New Roman" w:hAnsi="Times New Roman"/>
          <w:sz w:val="24"/>
          <w:szCs w:val="24"/>
        </w:rPr>
        <w:t>.</w:t>
      </w:r>
    </w:p>
    <w:p w:rsidR="00C61CA5" w:rsidRPr="00C00F2D" w:rsidRDefault="00731413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123.1. в случае предоставления полного пакета документов и соответствия их требованиям настоящего Административного регламента</w:t>
      </w:r>
      <w:r w:rsidR="00C61CA5" w:rsidRPr="00C00F2D">
        <w:rPr>
          <w:rFonts w:ascii="Times New Roman" w:hAnsi="Times New Roman"/>
          <w:sz w:val="24"/>
          <w:szCs w:val="24"/>
        </w:rPr>
        <w:t>:</w:t>
      </w:r>
    </w:p>
    <w:p w:rsidR="00C61CA5" w:rsidRPr="00C00F2D" w:rsidRDefault="00C61CA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</w:t>
      </w:r>
      <w:r w:rsidR="00731413" w:rsidRPr="00C00F2D">
        <w:rPr>
          <w:rFonts w:ascii="Times New Roman" w:hAnsi="Times New Roman"/>
          <w:sz w:val="24"/>
          <w:szCs w:val="24"/>
        </w:rPr>
        <w:t xml:space="preserve"> формирует уведомление о постановке ребенка на учет </w:t>
      </w:r>
      <w:r w:rsidR="00731413" w:rsidRPr="00C00F2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для осуществления перевода в другую организацию, осуществляющую образовательную деятельность по образовательным программам </w:t>
      </w:r>
      <w:proofErr w:type="gramStart"/>
      <w:r w:rsidR="00731413" w:rsidRPr="00C00F2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соответствующих</w:t>
      </w:r>
      <w:proofErr w:type="gramEnd"/>
      <w:r w:rsidR="00731413" w:rsidRPr="00C00F2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уровня и направленности</w:t>
      </w:r>
      <w:r w:rsidR="00731413" w:rsidRPr="00C00F2D">
        <w:rPr>
          <w:rFonts w:ascii="Times New Roman" w:hAnsi="Times New Roman"/>
          <w:sz w:val="24"/>
          <w:szCs w:val="24"/>
        </w:rPr>
        <w:t xml:space="preserve"> по ус</w:t>
      </w:r>
      <w:r w:rsidR="007B2DB9" w:rsidRPr="00C00F2D">
        <w:rPr>
          <w:rFonts w:ascii="Times New Roman" w:hAnsi="Times New Roman"/>
          <w:sz w:val="24"/>
          <w:szCs w:val="24"/>
        </w:rPr>
        <w:t>тановленной форме (приложение №</w:t>
      </w:r>
      <w:r w:rsidR="00731413" w:rsidRPr="00C00F2D">
        <w:rPr>
          <w:rFonts w:ascii="Times New Roman" w:hAnsi="Times New Roman"/>
          <w:sz w:val="24"/>
          <w:szCs w:val="24"/>
        </w:rPr>
        <w:t xml:space="preserve"> 21) </w:t>
      </w:r>
      <w:r w:rsidRPr="00C00F2D">
        <w:rPr>
          <w:rFonts w:ascii="Times New Roman" w:hAnsi="Times New Roman"/>
          <w:sz w:val="24"/>
          <w:szCs w:val="24"/>
        </w:rPr>
        <w:t>(далее</w:t>
      </w:r>
      <w:r w:rsidR="00AE15B2" w:rsidRPr="00C00F2D">
        <w:rPr>
          <w:rFonts w:ascii="Times New Roman" w:hAnsi="Times New Roman"/>
          <w:sz w:val="24"/>
          <w:szCs w:val="24"/>
        </w:rPr>
        <w:t xml:space="preserve"> –</w:t>
      </w:r>
      <w:r w:rsidRPr="00C00F2D">
        <w:rPr>
          <w:rFonts w:ascii="Times New Roman" w:hAnsi="Times New Roman"/>
          <w:sz w:val="24"/>
          <w:szCs w:val="24"/>
        </w:rPr>
        <w:t xml:space="preserve"> уведомление о переводе);</w:t>
      </w:r>
    </w:p>
    <w:p w:rsidR="00C61CA5" w:rsidRPr="00C00F2D" w:rsidRDefault="00C61C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</w:t>
      </w:r>
      <w:r w:rsidR="00731413" w:rsidRPr="00C00F2D">
        <w:rPr>
          <w:rFonts w:ascii="Times New Roman" w:hAnsi="Times New Roman"/>
          <w:sz w:val="24"/>
          <w:szCs w:val="24"/>
        </w:rPr>
        <w:t xml:space="preserve"> регистрирует </w:t>
      </w:r>
      <w:r w:rsidRPr="00C00F2D">
        <w:rPr>
          <w:rFonts w:ascii="Times New Roman" w:hAnsi="Times New Roman"/>
          <w:sz w:val="24"/>
          <w:szCs w:val="24"/>
        </w:rPr>
        <w:t>уведомление о переводе</w:t>
      </w:r>
      <w:r w:rsidR="00731413" w:rsidRPr="00C00F2D">
        <w:rPr>
          <w:rFonts w:ascii="Times New Roman" w:hAnsi="Times New Roman"/>
          <w:sz w:val="24"/>
          <w:szCs w:val="24"/>
        </w:rPr>
        <w:t xml:space="preserve"> в журнале регистрации заявлений и уведомлений о постановке ребенка на учет </w:t>
      </w:r>
      <w:r w:rsidR="00731413" w:rsidRPr="00C00F2D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для осуществления перевода 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Pr="00C00F2D">
        <w:rPr>
          <w:rFonts w:ascii="Times New Roman" w:hAnsi="Times New Roman"/>
          <w:sz w:val="24"/>
          <w:szCs w:val="24"/>
        </w:rPr>
        <w:t xml:space="preserve"> (приложение № 22).Допускается ведение журнала регистрации в электронном виде. Журнал с периодичностью </w:t>
      </w:r>
      <w:r w:rsidR="00AE15B2" w:rsidRPr="00C00F2D">
        <w:rPr>
          <w:rFonts w:ascii="Times New Roman" w:hAnsi="Times New Roman"/>
          <w:sz w:val="24"/>
          <w:szCs w:val="24"/>
        </w:rPr>
        <w:t>один раз в месяц</w:t>
      </w:r>
      <w:r w:rsidRPr="00C00F2D">
        <w:rPr>
          <w:rFonts w:ascii="Times New Roman" w:hAnsi="Times New Roman"/>
          <w:sz w:val="24"/>
          <w:szCs w:val="24"/>
        </w:rPr>
        <w:t xml:space="preserve"> распечатывается средствами системы и заверяется уполномоченным лицом;</w:t>
      </w:r>
    </w:p>
    <w:p w:rsidR="00C61CA5" w:rsidRPr="00C00F2D" w:rsidRDefault="00C61CA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</w:t>
      </w:r>
      <w:r w:rsidR="00731413" w:rsidRPr="00C00F2D">
        <w:rPr>
          <w:rFonts w:ascii="Times New Roman" w:hAnsi="Times New Roman"/>
          <w:sz w:val="24"/>
          <w:szCs w:val="24"/>
        </w:rPr>
        <w:t xml:space="preserve"> вносит запись в региональную электронную базу данных детей дошкольного возраста АИС ГМУСО в </w:t>
      </w:r>
      <w:r w:rsidRPr="00C00F2D">
        <w:rPr>
          <w:rFonts w:ascii="Times New Roman" w:hAnsi="Times New Roman"/>
          <w:sz w:val="24"/>
          <w:szCs w:val="24"/>
        </w:rPr>
        <w:t>поле «смена ДОО»;</w:t>
      </w:r>
    </w:p>
    <w:p w:rsidR="00731413" w:rsidRPr="00C00F2D" w:rsidRDefault="00C61CA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-</w:t>
      </w:r>
      <w:r w:rsidR="00731413" w:rsidRPr="00C00F2D">
        <w:rPr>
          <w:rFonts w:ascii="Times New Roman" w:hAnsi="Times New Roman"/>
          <w:sz w:val="24"/>
          <w:szCs w:val="24"/>
        </w:rPr>
        <w:t xml:space="preserve"> выдает </w:t>
      </w:r>
      <w:r w:rsidRPr="00C00F2D">
        <w:rPr>
          <w:rFonts w:ascii="Times New Roman" w:hAnsi="Times New Roman"/>
          <w:sz w:val="24"/>
          <w:szCs w:val="24"/>
        </w:rPr>
        <w:t xml:space="preserve">уведомление о переводе </w:t>
      </w:r>
      <w:r w:rsidR="00731413" w:rsidRPr="00C00F2D">
        <w:rPr>
          <w:rFonts w:ascii="Times New Roman" w:hAnsi="Times New Roman"/>
          <w:sz w:val="24"/>
          <w:szCs w:val="24"/>
        </w:rPr>
        <w:t>заявителю</w:t>
      </w:r>
      <w:r w:rsidR="00E67BEE" w:rsidRPr="00C00F2D">
        <w:rPr>
          <w:rFonts w:ascii="Times New Roman" w:hAnsi="Times New Roman"/>
          <w:sz w:val="24"/>
          <w:szCs w:val="24"/>
        </w:rPr>
        <w:t xml:space="preserve">. </w:t>
      </w:r>
    </w:p>
    <w:p w:rsidR="00731413" w:rsidRPr="00C00F2D" w:rsidRDefault="007314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123.2. в случае установления фактов, препятствующих приему заявления о переводе ребенка в </w:t>
      </w:r>
      <w:proofErr w:type="gramStart"/>
      <w:r w:rsidRPr="00C00F2D">
        <w:rPr>
          <w:rFonts w:ascii="Times New Roman" w:hAnsi="Times New Roman"/>
          <w:sz w:val="24"/>
          <w:szCs w:val="24"/>
        </w:rPr>
        <w:t>другую</w:t>
      </w:r>
      <w:proofErr w:type="gramEnd"/>
      <w:r w:rsidRPr="00C00F2D">
        <w:rPr>
          <w:rFonts w:ascii="Times New Roman" w:hAnsi="Times New Roman"/>
          <w:sz w:val="24"/>
          <w:szCs w:val="24"/>
        </w:rPr>
        <w:t xml:space="preserve"> ДОО:</w:t>
      </w:r>
    </w:p>
    <w:p w:rsidR="00731413" w:rsidRPr="00C00F2D" w:rsidRDefault="00AE15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</w:t>
      </w:r>
      <w:r w:rsidR="00731413" w:rsidRPr="00C00F2D">
        <w:rPr>
          <w:rFonts w:ascii="Times New Roman" w:hAnsi="Times New Roman"/>
          <w:sz w:val="24"/>
          <w:szCs w:val="24"/>
        </w:rPr>
        <w:t>отсутствие полного пакета документов;</w:t>
      </w:r>
    </w:p>
    <w:p w:rsidR="00731413" w:rsidRPr="00C00F2D" w:rsidRDefault="00AE15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- </w:t>
      </w:r>
      <w:r w:rsidR="00731413" w:rsidRPr="00C00F2D">
        <w:rPr>
          <w:rFonts w:ascii="Times New Roman" w:hAnsi="Times New Roman"/>
          <w:sz w:val="24"/>
          <w:szCs w:val="24"/>
        </w:rPr>
        <w:t>документы не соответствуют требованиям пунктов 27–3</w:t>
      </w:r>
      <w:r w:rsidR="00141FFF" w:rsidRPr="00C00F2D">
        <w:rPr>
          <w:rFonts w:ascii="Times New Roman" w:hAnsi="Times New Roman"/>
          <w:sz w:val="24"/>
          <w:szCs w:val="24"/>
        </w:rPr>
        <w:t>2</w:t>
      </w:r>
      <w:r w:rsidR="00731413" w:rsidRPr="00C00F2D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регламента;</w:t>
      </w:r>
    </w:p>
    <w:p w:rsidR="00731413" w:rsidRPr="00C00F2D" w:rsidRDefault="00731413" w:rsidP="00102CEF">
      <w:pPr>
        <w:pStyle w:val="21"/>
        <w:shd w:val="clear" w:color="auto" w:fill="auto"/>
        <w:tabs>
          <w:tab w:val="left" w:pos="1096"/>
        </w:tabs>
        <w:spacing w:before="0" w:line="240" w:lineRule="auto"/>
        <w:jc w:val="both"/>
        <w:rPr>
          <w:sz w:val="24"/>
          <w:szCs w:val="24"/>
        </w:rPr>
      </w:pPr>
      <w:r w:rsidRPr="00C00F2D">
        <w:rPr>
          <w:sz w:val="24"/>
          <w:szCs w:val="24"/>
        </w:rPr>
        <w:t xml:space="preserve">разъясняет заявителю </w:t>
      </w:r>
      <w:r w:rsidRPr="00C00F2D">
        <w:rPr>
          <w:rStyle w:val="2"/>
          <w:sz w:val="24"/>
          <w:szCs w:val="24"/>
        </w:rPr>
        <w:t xml:space="preserve">суть выявленных недостатков в предоставленных документах, </w:t>
      </w:r>
      <w:r w:rsidRPr="00C00F2D">
        <w:rPr>
          <w:rStyle w:val="2"/>
          <w:sz w:val="24"/>
          <w:szCs w:val="24"/>
        </w:rPr>
        <w:lastRenderedPageBreak/>
        <w:t>возвращает их заявителю для устранения недостатков</w:t>
      </w:r>
      <w:r w:rsidRPr="00C00F2D">
        <w:rPr>
          <w:sz w:val="24"/>
          <w:szCs w:val="24"/>
        </w:rPr>
        <w:t>.</w:t>
      </w:r>
    </w:p>
    <w:p w:rsidR="00141FFF" w:rsidRPr="00C00F2D" w:rsidRDefault="00141FFF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 xml:space="preserve">124. Результатом административной процедуры </w:t>
      </w:r>
      <w:r w:rsidR="00AE15B2" w:rsidRPr="00C00F2D">
        <w:rPr>
          <w:sz w:val="24"/>
          <w:szCs w:val="24"/>
        </w:rPr>
        <w:t>является выдача</w:t>
      </w:r>
      <w:r w:rsidRPr="00C00F2D">
        <w:rPr>
          <w:sz w:val="24"/>
          <w:szCs w:val="24"/>
        </w:rPr>
        <w:t xml:space="preserve"> заявител</w:t>
      </w:r>
      <w:r w:rsidR="00AE15B2" w:rsidRPr="00C00F2D">
        <w:rPr>
          <w:sz w:val="24"/>
          <w:szCs w:val="24"/>
        </w:rPr>
        <w:t>ю</w:t>
      </w:r>
      <w:r w:rsidRPr="00C00F2D">
        <w:rPr>
          <w:sz w:val="24"/>
          <w:szCs w:val="24"/>
        </w:rPr>
        <w:t xml:space="preserve"> уведомления о постановке ребенка на учет </w:t>
      </w:r>
      <w:r w:rsidRPr="00C00F2D">
        <w:rPr>
          <w:sz w:val="24"/>
          <w:szCs w:val="24"/>
          <w:shd w:val="clear" w:color="auto" w:fill="FFFFFF"/>
          <w:lang w:eastAsia="ru-RU"/>
        </w:rPr>
        <w:t xml:space="preserve">для осуществления перевода в другую организацию, осуществляющую образовательную деятельность по образовательным программам </w:t>
      </w:r>
      <w:proofErr w:type="gramStart"/>
      <w:r w:rsidRPr="00C00F2D">
        <w:rPr>
          <w:sz w:val="24"/>
          <w:szCs w:val="24"/>
          <w:shd w:val="clear" w:color="auto" w:fill="FFFFFF"/>
          <w:lang w:eastAsia="ru-RU"/>
        </w:rPr>
        <w:t>соответствующих</w:t>
      </w:r>
      <w:proofErr w:type="gramEnd"/>
      <w:r w:rsidRPr="00C00F2D">
        <w:rPr>
          <w:sz w:val="24"/>
          <w:szCs w:val="24"/>
          <w:shd w:val="clear" w:color="auto" w:fill="FFFFFF"/>
          <w:lang w:eastAsia="ru-RU"/>
        </w:rPr>
        <w:t xml:space="preserve"> уровня и направленности</w:t>
      </w:r>
      <w:r w:rsidRPr="00C00F2D">
        <w:rPr>
          <w:sz w:val="24"/>
          <w:szCs w:val="24"/>
        </w:rPr>
        <w:t>.</w:t>
      </w:r>
    </w:p>
    <w:p w:rsidR="00141FFF" w:rsidRPr="00C00F2D" w:rsidRDefault="00141FFF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 xml:space="preserve">125. Максимальный срок выполнения действия – постановка ребенка на учет </w:t>
      </w:r>
      <w:r w:rsidRPr="00C00F2D">
        <w:rPr>
          <w:sz w:val="24"/>
          <w:szCs w:val="24"/>
          <w:shd w:val="clear" w:color="auto" w:fill="FFFFFF"/>
          <w:lang w:eastAsia="ru-RU"/>
        </w:rPr>
        <w:t>для осуществления перевода 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="00AE15B2" w:rsidRPr="00C00F2D">
        <w:rPr>
          <w:sz w:val="24"/>
          <w:szCs w:val="24"/>
          <w:shd w:val="clear" w:color="auto" w:fill="FFFFFF"/>
          <w:lang w:eastAsia="ru-RU"/>
        </w:rPr>
        <w:t>,</w:t>
      </w:r>
      <w:r w:rsidR="007E4261" w:rsidRPr="00C00F2D">
        <w:rPr>
          <w:sz w:val="24"/>
          <w:szCs w:val="24"/>
        </w:rPr>
        <w:t xml:space="preserve">– </w:t>
      </w:r>
      <w:r w:rsidRPr="00C00F2D">
        <w:rPr>
          <w:sz w:val="24"/>
          <w:szCs w:val="24"/>
        </w:rPr>
        <w:t>не более 30 минут на личном приеме.</w:t>
      </w:r>
    </w:p>
    <w:p w:rsidR="00731413" w:rsidRPr="00C00F2D" w:rsidRDefault="00731413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>12</w:t>
      </w:r>
      <w:r w:rsidR="00141FFF" w:rsidRPr="00C00F2D">
        <w:rPr>
          <w:sz w:val="24"/>
          <w:szCs w:val="24"/>
        </w:rPr>
        <w:t>6</w:t>
      </w:r>
      <w:r w:rsidRPr="00C00F2D">
        <w:rPr>
          <w:sz w:val="24"/>
          <w:szCs w:val="24"/>
        </w:rPr>
        <w:t>. При появлени</w:t>
      </w:r>
      <w:r w:rsidR="00AE15B2" w:rsidRPr="00C00F2D">
        <w:rPr>
          <w:sz w:val="24"/>
          <w:szCs w:val="24"/>
        </w:rPr>
        <w:t>и</w:t>
      </w:r>
      <w:r w:rsidRPr="00C00F2D">
        <w:rPr>
          <w:sz w:val="24"/>
          <w:szCs w:val="24"/>
        </w:rPr>
        <w:t xml:space="preserve"> свободных мест в </w:t>
      </w:r>
      <w:proofErr w:type="gramStart"/>
      <w:r w:rsidRPr="00C00F2D">
        <w:rPr>
          <w:sz w:val="24"/>
          <w:szCs w:val="24"/>
        </w:rPr>
        <w:t>принимающей</w:t>
      </w:r>
      <w:proofErr w:type="gramEnd"/>
      <w:r w:rsidRPr="00C00F2D">
        <w:rPr>
          <w:sz w:val="24"/>
          <w:szCs w:val="24"/>
        </w:rPr>
        <w:t xml:space="preserve"> ДОО заявитель письменно уведомляется об этом</w:t>
      </w:r>
      <w:r w:rsidR="00546436" w:rsidRPr="00C00F2D">
        <w:rPr>
          <w:sz w:val="24"/>
          <w:szCs w:val="24"/>
        </w:rPr>
        <w:t xml:space="preserve"> в соответствии со </w:t>
      </w:r>
      <w:r w:rsidR="007E4261" w:rsidRPr="00C00F2D">
        <w:rPr>
          <w:sz w:val="24"/>
          <w:szCs w:val="24"/>
        </w:rPr>
        <w:t>способом, указанным</w:t>
      </w:r>
      <w:r w:rsidR="00546436" w:rsidRPr="00C00F2D">
        <w:rPr>
          <w:sz w:val="24"/>
          <w:szCs w:val="24"/>
        </w:rPr>
        <w:t xml:space="preserve"> им в заявлении на перевод в другую ДОО</w:t>
      </w:r>
      <w:r w:rsidRPr="00C00F2D">
        <w:rPr>
          <w:sz w:val="24"/>
          <w:szCs w:val="24"/>
        </w:rPr>
        <w:t xml:space="preserve">. В этих целях уполномоченное должностное лицо формирует и выдает уведомление </w:t>
      </w:r>
      <w:r w:rsidRPr="00C00F2D">
        <w:rPr>
          <w:sz w:val="24"/>
          <w:szCs w:val="24"/>
          <w:lang w:eastAsia="ru-RU"/>
        </w:rPr>
        <w:t xml:space="preserve">о наличии свободных мест для осуществления перевода </w:t>
      </w:r>
      <w:r w:rsidRPr="00C00F2D">
        <w:rPr>
          <w:sz w:val="24"/>
          <w:szCs w:val="24"/>
          <w:shd w:val="clear" w:color="auto" w:fill="FFFFFF"/>
          <w:lang w:eastAsia="ru-RU"/>
        </w:rPr>
        <w:t>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Pr="00C00F2D">
        <w:rPr>
          <w:sz w:val="24"/>
          <w:szCs w:val="24"/>
        </w:rPr>
        <w:t xml:space="preserve"> (приложение № 23), которое регистрирует в соответствующем журнале (приложение № </w:t>
      </w:r>
      <w:r w:rsidR="00092E15">
        <w:rPr>
          <w:sz w:val="24"/>
          <w:szCs w:val="24"/>
        </w:rPr>
        <w:t xml:space="preserve"> </w:t>
      </w:r>
      <w:r w:rsidRPr="00C00F2D">
        <w:rPr>
          <w:sz w:val="24"/>
          <w:szCs w:val="24"/>
        </w:rPr>
        <w:t>24</w:t>
      </w:r>
      <w:r w:rsidR="00E67BEE" w:rsidRPr="00C00F2D">
        <w:rPr>
          <w:sz w:val="24"/>
          <w:szCs w:val="24"/>
        </w:rPr>
        <w:t xml:space="preserve">). Допускается ведение журнала регистрации в электронном виде. Журнал с периодичностью </w:t>
      </w:r>
      <w:r w:rsidR="00AE15B2" w:rsidRPr="00C00F2D">
        <w:rPr>
          <w:sz w:val="24"/>
          <w:szCs w:val="24"/>
        </w:rPr>
        <w:t>один раз в месяц</w:t>
      </w:r>
      <w:r w:rsidR="00E67BEE" w:rsidRPr="00C00F2D">
        <w:rPr>
          <w:sz w:val="24"/>
          <w:szCs w:val="24"/>
        </w:rPr>
        <w:t xml:space="preserve"> распечатывается средствами системы и заверяется уполномоченным лицом.</w:t>
      </w:r>
    </w:p>
    <w:p w:rsidR="00731413" w:rsidRPr="00C00F2D" w:rsidRDefault="00141FFF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rStyle w:val="2"/>
          <w:sz w:val="24"/>
          <w:szCs w:val="24"/>
        </w:rPr>
        <w:t>127</w:t>
      </w:r>
      <w:r w:rsidR="00731413" w:rsidRPr="00C00F2D">
        <w:rPr>
          <w:rStyle w:val="2"/>
          <w:sz w:val="24"/>
          <w:szCs w:val="24"/>
        </w:rPr>
        <w:t xml:space="preserve">. </w:t>
      </w:r>
      <w:proofErr w:type="gramStart"/>
      <w:r w:rsidR="00731413" w:rsidRPr="00C00F2D">
        <w:rPr>
          <w:rStyle w:val="2"/>
          <w:sz w:val="24"/>
          <w:szCs w:val="24"/>
        </w:rPr>
        <w:t xml:space="preserve">В </w:t>
      </w:r>
      <w:r w:rsidR="00F177D8" w:rsidRPr="00C00F2D">
        <w:rPr>
          <w:rStyle w:val="2"/>
          <w:sz w:val="24"/>
          <w:szCs w:val="24"/>
        </w:rPr>
        <w:t>течение</w:t>
      </w:r>
      <w:r w:rsidR="00731413" w:rsidRPr="00C00F2D">
        <w:rPr>
          <w:rStyle w:val="2"/>
          <w:sz w:val="24"/>
          <w:szCs w:val="24"/>
        </w:rPr>
        <w:t xml:space="preserve"> 10 рабочих дней со дня получения уведомления </w:t>
      </w:r>
      <w:r w:rsidR="00731413" w:rsidRPr="00C00F2D">
        <w:rPr>
          <w:sz w:val="24"/>
          <w:szCs w:val="24"/>
          <w:lang w:eastAsia="ru-RU"/>
        </w:rPr>
        <w:t xml:space="preserve">о наличии свободных мест для осуществления перевода </w:t>
      </w:r>
      <w:r w:rsidR="00731413" w:rsidRPr="00C00F2D">
        <w:rPr>
          <w:sz w:val="24"/>
          <w:szCs w:val="24"/>
          <w:shd w:val="clear" w:color="auto" w:fill="FFFFFF"/>
          <w:lang w:eastAsia="ru-RU"/>
        </w:rPr>
        <w:t>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="00AE15B2" w:rsidRPr="00C00F2D">
        <w:rPr>
          <w:sz w:val="24"/>
          <w:szCs w:val="24"/>
          <w:shd w:val="clear" w:color="auto" w:fill="FFFFFF"/>
          <w:lang w:eastAsia="ru-RU"/>
        </w:rPr>
        <w:t>,</w:t>
      </w:r>
      <w:r w:rsidR="00731413" w:rsidRPr="00C00F2D">
        <w:rPr>
          <w:rStyle w:val="2"/>
          <w:sz w:val="24"/>
          <w:szCs w:val="24"/>
        </w:rPr>
        <w:t xml:space="preserve"> заявителю необходимо обратиться в соответствующую ДОО для заключения договора об образовании по образовательным программам дошкольного образования.</w:t>
      </w:r>
      <w:proofErr w:type="gramEnd"/>
    </w:p>
    <w:p w:rsidR="00731413" w:rsidRPr="00C00F2D" w:rsidRDefault="00731413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4"/>
          <w:szCs w:val="24"/>
        </w:rPr>
      </w:pPr>
      <w:r w:rsidRPr="00C00F2D">
        <w:rPr>
          <w:rStyle w:val="2"/>
          <w:sz w:val="24"/>
          <w:szCs w:val="24"/>
        </w:rPr>
        <w:t>12</w:t>
      </w:r>
      <w:r w:rsidR="00141FFF" w:rsidRPr="00C00F2D">
        <w:rPr>
          <w:rStyle w:val="2"/>
          <w:sz w:val="24"/>
          <w:szCs w:val="24"/>
        </w:rPr>
        <w:t>8</w:t>
      </w:r>
      <w:r w:rsidRPr="00C00F2D">
        <w:rPr>
          <w:rStyle w:val="2"/>
          <w:sz w:val="24"/>
          <w:szCs w:val="24"/>
        </w:rPr>
        <w:t xml:space="preserve">. В случае неявки родителей (законных представителей) в ДОО без уважительной причины уведомление </w:t>
      </w:r>
      <w:r w:rsidRPr="00C00F2D">
        <w:rPr>
          <w:sz w:val="24"/>
          <w:szCs w:val="24"/>
          <w:lang w:eastAsia="ru-RU"/>
        </w:rPr>
        <w:t xml:space="preserve">о наличии свободных мест для осуществления перевода </w:t>
      </w:r>
      <w:r w:rsidRPr="00C00F2D">
        <w:rPr>
          <w:sz w:val="24"/>
          <w:szCs w:val="24"/>
          <w:shd w:val="clear" w:color="auto" w:fill="FFFFFF"/>
          <w:lang w:eastAsia="ru-RU"/>
        </w:rPr>
        <w:t>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="00AE15B2" w:rsidRPr="00C00F2D">
        <w:rPr>
          <w:sz w:val="24"/>
          <w:szCs w:val="24"/>
          <w:shd w:val="clear" w:color="auto" w:fill="FFFFFF"/>
          <w:lang w:eastAsia="ru-RU"/>
        </w:rPr>
        <w:t>,</w:t>
      </w:r>
      <w:r w:rsidRPr="00C00F2D">
        <w:rPr>
          <w:rStyle w:val="2"/>
          <w:sz w:val="24"/>
          <w:szCs w:val="24"/>
        </w:rPr>
        <w:t xml:space="preserve"> аннулируется</w:t>
      </w:r>
      <w:r w:rsidRPr="00C00F2D">
        <w:rPr>
          <w:sz w:val="24"/>
          <w:szCs w:val="24"/>
        </w:rPr>
        <w:t xml:space="preserve">, ребенок восстанавливается на учете под прежним регистрационным номером со статусом «смена ДОО». Освободившееся место в ДОО </w:t>
      </w:r>
      <w:r w:rsidR="00B63F34" w:rsidRPr="00C00F2D">
        <w:rPr>
          <w:sz w:val="24"/>
          <w:szCs w:val="24"/>
        </w:rPr>
        <w:t xml:space="preserve">по решению комиссии по комплектованию </w:t>
      </w:r>
      <w:r w:rsidRPr="00C00F2D">
        <w:rPr>
          <w:sz w:val="24"/>
          <w:szCs w:val="24"/>
        </w:rPr>
        <w:t>передается в соответствии с порядком очередности следующему ребенку.</w:t>
      </w:r>
    </w:p>
    <w:p w:rsidR="00731413" w:rsidRPr="00C00F2D" w:rsidRDefault="00731413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sz w:val="24"/>
          <w:szCs w:val="24"/>
        </w:rPr>
      </w:pPr>
      <w:r w:rsidRPr="00C00F2D">
        <w:rPr>
          <w:sz w:val="24"/>
          <w:szCs w:val="24"/>
        </w:rPr>
        <w:t xml:space="preserve">129. Результатом выполнения административной процедуры является выдача заявителю уведомления </w:t>
      </w:r>
      <w:r w:rsidRPr="00C00F2D">
        <w:rPr>
          <w:sz w:val="24"/>
          <w:szCs w:val="24"/>
          <w:lang w:eastAsia="ru-RU"/>
        </w:rPr>
        <w:t xml:space="preserve">о наличии свободных мест для осуществления перевода </w:t>
      </w:r>
      <w:r w:rsidRPr="00C00F2D">
        <w:rPr>
          <w:sz w:val="24"/>
          <w:szCs w:val="24"/>
          <w:shd w:val="clear" w:color="auto" w:fill="FFFFFF"/>
          <w:lang w:eastAsia="ru-RU"/>
        </w:rPr>
        <w:t>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Pr="00C00F2D">
        <w:rPr>
          <w:rStyle w:val="2"/>
          <w:sz w:val="24"/>
          <w:szCs w:val="24"/>
        </w:rPr>
        <w:t>.</w:t>
      </w:r>
    </w:p>
    <w:p w:rsidR="00731413" w:rsidRPr="00C00F2D" w:rsidRDefault="00731413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 xml:space="preserve">130. Время выполнения административной процедуры </w:t>
      </w:r>
      <w:r w:rsidR="00E609D5" w:rsidRPr="00C00F2D">
        <w:rPr>
          <w:sz w:val="24"/>
          <w:szCs w:val="24"/>
        </w:rPr>
        <w:t>–</w:t>
      </w:r>
      <w:r w:rsidRPr="00C00F2D">
        <w:rPr>
          <w:sz w:val="24"/>
          <w:szCs w:val="24"/>
        </w:rPr>
        <w:t xml:space="preserve"> выдача заявителю уведомления </w:t>
      </w:r>
      <w:r w:rsidRPr="00C00F2D">
        <w:rPr>
          <w:sz w:val="24"/>
          <w:szCs w:val="24"/>
          <w:lang w:eastAsia="ru-RU"/>
        </w:rPr>
        <w:t xml:space="preserve">о наличии свободных мест для осуществления перевода </w:t>
      </w:r>
      <w:r w:rsidRPr="00C00F2D">
        <w:rPr>
          <w:sz w:val="24"/>
          <w:szCs w:val="24"/>
          <w:shd w:val="clear" w:color="auto" w:fill="FFFFFF"/>
          <w:lang w:eastAsia="ru-RU"/>
        </w:rPr>
        <w:t>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="00E609D5" w:rsidRPr="00C00F2D">
        <w:rPr>
          <w:sz w:val="24"/>
          <w:szCs w:val="24"/>
          <w:shd w:val="clear" w:color="auto" w:fill="FFFFFF"/>
          <w:lang w:eastAsia="ru-RU"/>
        </w:rPr>
        <w:t>,</w:t>
      </w:r>
      <w:r w:rsidRPr="00C00F2D">
        <w:rPr>
          <w:sz w:val="24"/>
          <w:szCs w:val="24"/>
          <w:shd w:val="clear" w:color="auto" w:fill="FFFFFF"/>
          <w:lang w:eastAsia="ru-RU"/>
        </w:rPr>
        <w:t xml:space="preserve"> – </w:t>
      </w:r>
      <w:r w:rsidRPr="00C00F2D">
        <w:rPr>
          <w:rFonts w:cs="Times New Roman"/>
          <w:sz w:val="24"/>
          <w:szCs w:val="24"/>
        </w:rPr>
        <w:t xml:space="preserve">не позднее </w:t>
      </w:r>
      <w:r w:rsidR="00B63F34" w:rsidRPr="00C00F2D">
        <w:rPr>
          <w:rFonts w:cs="Times New Roman"/>
          <w:sz w:val="24"/>
          <w:szCs w:val="24"/>
        </w:rPr>
        <w:t>10 рабочих дней с момента установления факта наличия</w:t>
      </w:r>
      <w:r w:rsidRPr="00C00F2D">
        <w:rPr>
          <w:rFonts w:cs="Times New Roman"/>
          <w:sz w:val="24"/>
          <w:szCs w:val="24"/>
        </w:rPr>
        <w:t xml:space="preserve"> свободных мест в ДОО</w:t>
      </w:r>
      <w:r w:rsidRPr="00C00F2D">
        <w:rPr>
          <w:sz w:val="24"/>
          <w:szCs w:val="24"/>
        </w:rPr>
        <w:t>.</w:t>
      </w:r>
    </w:p>
    <w:p w:rsidR="0080766B" w:rsidRPr="00C00F2D" w:rsidRDefault="007314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131.</w:t>
      </w:r>
      <w:r w:rsidR="0080766B" w:rsidRPr="00C00F2D">
        <w:rPr>
          <w:rFonts w:ascii="Times New Roman" w:hAnsi="Times New Roman"/>
          <w:sz w:val="24"/>
          <w:szCs w:val="24"/>
        </w:rPr>
        <w:t xml:space="preserve">Заявление </w:t>
      </w:r>
      <w:r w:rsidR="0080766B" w:rsidRPr="00C00F2D">
        <w:rPr>
          <w:rStyle w:val="2"/>
          <w:sz w:val="24"/>
          <w:szCs w:val="24"/>
        </w:rPr>
        <w:t xml:space="preserve">на перевод в </w:t>
      </w:r>
      <w:proofErr w:type="gramStart"/>
      <w:r w:rsidR="0080766B" w:rsidRPr="00C00F2D">
        <w:rPr>
          <w:rStyle w:val="2"/>
          <w:sz w:val="24"/>
          <w:szCs w:val="24"/>
        </w:rPr>
        <w:t>другую</w:t>
      </w:r>
      <w:proofErr w:type="gramEnd"/>
      <w:r w:rsidR="0080766B" w:rsidRPr="00C00F2D">
        <w:rPr>
          <w:rStyle w:val="2"/>
          <w:sz w:val="24"/>
          <w:szCs w:val="24"/>
        </w:rPr>
        <w:t xml:space="preserve"> ДОО</w:t>
      </w:r>
      <w:r w:rsidR="0080766B" w:rsidRPr="00C00F2D">
        <w:rPr>
          <w:rFonts w:ascii="Times New Roman" w:hAnsi="Times New Roman"/>
          <w:sz w:val="24"/>
          <w:szCs w:val="24"/>
        </w:rPr>
        <w:t>, подписанное заявителем, и документы, поступившие в ходе личного приема, хр</w:t>
      </w:r>
      <w:r w:rsidR="00E609D5" w:rsidRPr="00C00F2D">
        <w:rPr>
          <w:rFonts w:ascii="Times New Roman" w:hAnsi="Times New Roman"/>
          <w:sz w:val="24"/>
          <w:szCs w:val="24"/>
        </w:rPr>
        <w:t>анятся в МОУО до момента издания</w:t>
      </w:r>
      <w:r w:rsidR="0080766B" w:rsidRPr="00C00F2D">
        <w:rPr>
          <w:rFonts w:ascii="Times New Roman" w:hAnsi="Times New Roman"/>
          <w:sz w:val="24"/>
          <w:szCs w:val="24"/>
        </w:rPr>
        <w:t xml:space="preserve"> распорядительного акта о зачислении ребенка в ДОО в порядке перевода.</w:t>
      </w:r>
    </w:p>
    <w:p w:rsidR="00731413" w:rsidRPr="00C00F2D" w:rsidRDefault="00731413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4"/>
          <w:szCs w:val="24"/>
        </w:rPr>
      </w:pPr>
      <w:r w:rsidRPr="00C00F2D">
        <w:rPr>
          <w:sz w:val="24"/>
          <w:szCs w:val="24"/>
        </w:rPr>
        <w:t>В случае отсутствия с</w:t>
      </w:r>
      <w:r w:rsidR="00E609D5" w:rsidRPr="00C00F2D">
        <w:rPr>
          <w:sz w:val="24"/>
          <w:szCs w:val="24"/>
        </w:rPr>
        <w:t>вободных мест в ДОО и достижения</w:t>
      </w:r>
      <w:r w:rsidRPr="00C00F2D">
        <w:rPr>
          <w:sz w:val="24"/>
          <w:szCs w:val="24"/>
        </w:rPr>
        <w:t xml:space="preserve"> ребенком возраста 8 лет </w:t>
      </w:r>
      <w:r w:rsidR="00E609D5" w:rsidRPr="00C00F2D">
        <w:rPr>
          <w:rStyle w:val="2"/>
          <w:sz w:val="24"/>
          <w:szCs w:val="24"/>
        </w:rPr>
        <w:t>заявление</w:t>
      </w:r>
      <w:r w:rsidRPr="00C00F2D">
        <w:rPr>
          <w:rStyle w:val="2"/>
          <w:sz w:val="24"/>
          <w:szCs w:val="24"/>
        </w:rPr>
        <w:t xml:space="preserve"> на перевод в </w:t>
      </w:r>
      <w:proofErr w:type="gramStart"/>
      <w:r w:rsidRPr="00C00F2D">
        <w:rPr>
          <w:rStyle w:val="2"/>
          <w:sz w:val="24"/>
          <w:szCs w:val="24"/>
        </w:rPr>
        <w:t>другую</w:t>
      </w:r>
      <w:proofErr w:type="gramEnd"/>
      <w:r w:rsidRPr="00C00F2D">
        <w:rPr>
          <w:rStyle w:val="2"/>
          <w:sz w:val="24"/>
          <w:szCs w:val="24"/>
        </w:rPr>
        <w:t xml:space="preserve"> ДОО аннулируется по основанию </w:t>
      </w:r>
      <w:r w:rsidR="00E609D5" w:rsidRPr="00C00F2D">
        <w:rPr>
          <w:rStyle w:val="2"/>
          <w:sz w:val="24"/>
          <w:szCs w:val="24"/>
        </w:rPr>
        <w:t>–</w:t>
      </w:r>
      <w:r w:rsidRPr="00C00F2D">
        <w:rPr>
          <w:rStyle w:val="2"/>
          <w:sz w:val="24"/>
          <w:szCs w:val="24"/>
        </w:rPr>
        <w:t xml:space="preserve"> отсутствие у заявителя права на получение услуги, что оформляется протоколом заседания комиссии по комплектованию ДОО. Заявитель в </w:t>
      </w:r>
      <w:r w:rsidR="00F177D8" w:rsidRPr="00C00F2D">
        <w:rPr>
          <w:rStyle w:val="2"/>
          <w:sz w:val="24"/>
          <w:szCs w:val="24"/>
        </w:rPr>
        <w:t>течение</w:t>
      </w:r>
      <w:r w:rsidR="009D7FF7" w:rsidRPr="00C00F2D">
        <w:rPr>
          <w:rStyle w:val="2"/>
          <w:sz w:val="24"/>
          <w:szCs w:val="24"/>
        </w:rPr>
        <w:t xml:space="preserve"> </w:t>
      </w:r>
      <w:r w:rsidR="00E609D5" w:rsidRPr="00C00F2D">
        <w:rPr>
          <w:rStyle w:val="2"/>
          <w:sz w:val="24"/>
          <w:szCs w:val="24"/>
        </w:rPr>
        <w:t>1</w:t>
      </w:r>
      <w:r w:rsidR="00B63F34" w:rsidRPr="00C00F2D">
        <w:rPr>
          <w:rStyle w:val="2"/>
          <w:sz w:val="24"/>
          <w:szCs w:val="24"/>
        </w:rPr>
        <w:t>5</w:t>
      </w:r>
      <w:r w:rsidRPr="00C00F2D">
        <w:rPr>
          <w:rStyle w:val="2"/>
          <w:sz w:val="24"/>
          <w:szCs w:val="24"/>
        </w:rPr>
        <w:t xml:space="preserve"> рабочих дней после заседания комиссии информируется уполномоченным должностным лицом письменно.</w:t>
      </w:r>
    </w:p>
    <w:p w:rsidR="00731413" w:rsidRPr="00C00F2D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7FF7" w:rsidRDefault="009D7FF7" w:rsidP="00102CEF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206B" w:rsidRDefault="007E206B" w:rsidP="00102CEF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206B" w:rsidRDefault="007E206B" w:rsidP="00102CEF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206B" w:rsidRDefault="007E206B" w:rsidP="00102CEF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206B" w:rsidRPr="00C00F2D" w:rsidRDefault="007E206B" w:rsidP="00102CEF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413" w:rsidRPr="00C00F2D" w:rsidRDefault="00731413" w:rsidP="00102CEF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Формы </w:t>
      </w:r>
      <w:proofErr w:type="gramStart"/>
      <w:r w:rsidRPr="00C00F2D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Pr="00C00F2D">
        <w:rPr>
          <w:rFonts w:ascii="Times New Roman" w:hAnsi="Times New Roman" w:cs="Times New Roman"/>
          <w:b/>
          <w:sz w:val="24"/>
          <w:szCs w:val="24"/>
        </w:rPr>
        <w:t xml:space="preserve"> предоставлением муниципальной услуги</w:t>
      </w:r>
      <w:r w:rsidR="007E4261" w:rsidRPr="00C00F2D">
        <w:rPr>
          <w:rFonts w:ascii="Times New Roman" w:hAnsi="Times New Roman" w:cs="Times New Roman"/>
          <w:b/>
          <w:sz w:val="24"/>
          <w:szCs w:val="24"/>
        </w:rPr>
        <w:t>.</w:t>
      </w:r>
    </w:p>
    <w:p w:rsidR="00A24EE5" w:rsidRDefault="00731413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 xml:space="preserve">Порядок осуществления текущего </w:t>
      </w:r>
      <w:proofErr w:type="gramStart"/>
      <w:r w:rsidRPr="00C00F2D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Pr="00C00F2D">
        <w:rPr>
          <w:rFonts w:ascii="Times New Roman" w:hAnsi="Times New Roman" w:cs="Times New Roman"/>
          <w:b/>
          <w:sz w:val="24"/>
          <w:szCs w:val="24"/>
        </w:rPr>
        <w:t xml:space="preserve"> соблюдением и исполнением уполномоченными должностными лицами органа местного самоуправления положений настоящего Административного регламента, </w:t>
      </w:r>
    </w:p>
    <w:p w:rsidR="00731413" w:rsidRPr="00C00F2D" w:rsidRDefault="00731413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а также принятием ими решений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413" w:rsidRPr="00C00F2D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 xml:space="preserve">132. Текущий </w:t>
      </w:r>
      <w:proofErr w:type="gramStart"/>
      <w:r w:rsidRPr="00C00F2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00F2D">
        <w:rPr>
          <w:rFonts w:ascii="Times New Roman" w:hAnsi="Times New Roman" w:cs="Times New Roman"/>
          <w:sz w:val="24"/>
          <w:szCs w:val="24"/>
        </w:rPr>
        <w:t xml:space="preserve"> соблюдением последовательности действий, определенных административными процедурами, и принятием решений осуществляется: уполномоченными должностными лицами органа местного самоуправления, ответственными за предоставление муниципальной услуги.</w:t>
      </w:r>
    </w:p>
    <w:p w:rsidR="00731413" w:rsidRPr="00C00F2D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133. Текущий контроль осуществляется путем проведения руководителем соответствующего структурного подразделения органа местного самоуправления проверок соблюдения и исполнения положений Административного регламента, иных нормативных правовых актов Российской Федерации уполномоченными должностными лицами органа местного самоуправления.</w:t>
      </w:r>
    </w:p>
    <w:p w:rsidR="00731413" w:rsidRPr="00C00F2D" w:rsidRDefault="00731413" w:rsidP="00102CEF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7FF7" w:rsidRPr="00C00F2D" w:rsidRDefault="009D7FF7" w:rsidP="00102CEF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1413" w:rsidRPr="00C00F2D" w:rsidRDefault="00731413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C00F2D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Pr="00C00F2D">
        <w:rPr>
          <w:rFonts w:ascii="Times New Roman" w:hAnsi="Times New Roman" w:cs="Times New Roman"/>
          <w:b/>
          <w:sz w:val="24"/>
          <w:szCs w:val="24"/>
        </w:rPr>
        <w:t xml:space="preserve"> полнотой и качеством предоставления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413" w:rsidRPr="00C00F2D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134. Руководитель органа местного самоуправления (должностное лицо, исполняющее его обязанности) организует и осуществляет контроль предоставления муниципальной услуги.</w:t>
      </w:r>
    </w:p>
    <w:p w:rsidR="00731413" w:rsidRPr="00C00F2D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135. Контроль полноты и качества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подготовка ответов на обращения заявителей, содержащих жалобы на решения, действия (бездействия) специалистов.</w:t>
      </w:r>
    </w:p>
    <w:p w:rsidR="00731413" w:rsidRPr="00C00F2D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136. Проверки могут быть плановыми или внеплановыми. Порядок и периодичность осуществления плановых проверок устанавливается органом местного самоуправления. Внеплановая проверка проводится по конкретному обращению заявителя. Результаты проверок оформляются в виде справки, в которой отмечаются недостатки и предложения по их устранению.</w:t>
      </w:r>
    </w:p>
    <w:p w:rsidR="00731413" w:rsidRPr="00C00F2D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7FF7" w:rsidRPr="00C00F2D" w:rsidRDefault="009D7F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1413" w:rsidRPr="00C00F2D" w:rsidRDefault="00731413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Ответственность уполномоченных должностных лиц органа местного самоуправления за решения и действия (бездействие), принимаемые (осуществляемые) ими в ходе предоставления муниципальной услуги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413" w:rsidRPr="00C00F2D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137. В случае выявления по результатам проверок нарушений осуществляется привлечение уполномоченных должностных лиц органа местного самоуправления к ответственности в соответствии с законодательством Российской Федерации. Персональная ответственность специалистов, должностных лиц закрепляется в их должностных регламентах (инструкциях) в соответствии с требованиями законодательства Российской Федерации.</w:t>
      </w:r>
    </w:p>
    <w:p w:rsidR="00731413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CE5" w:rsidRPr="00C00F2D" w:rsidRDefault="006C0CE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1413" w:rsidRPr="00C00F2D" w:rsidRDefault="00731413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 xml:space="preserve">Требования к порядку и формам </w:t>
      </w:r>
      <w:proofErr w:type="gramStart"/>
      <w:r w:rsidRPr="00C00F2D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Pr="00C00F2D">
        <w:rPr>
          <w:rFonts w:ascii="Times New Roman" w:hAnsi="Times New Roman" w:cs="Times New Roman"/>
          <w:b/>
          <w:sz w:val="24"/>
          <w:szCs w:val="24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762F70" w:rsidRPr="00C00F2D" w:rsidRDefault="00762F70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413" w:rsidRPr="00C00F2D" w:rsidRDefault="007314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F2D">
        <w:rPr>
          <w:rFonts w:ascii="Times New Roman" w:hAnsi="Times New Roman" w:cs="Times New Roman"/>
          <w:sz w:val="24"/>
          <w:szCs w:val="24"/>
        </w:rPr>
        <w:t>138. Заявители имеют право осуществлять контроль соблюдения положений настоящего Административного регламента, сроков исполнения административных процедур в ходе рассмотрения их заявлений путем получения устной информации (по телефону) или письменных, в том числе в электронном виде, ответов на их запросы.</w:t>
      </w:r>
    </w:p>
    <w:p w:rsidR="008A47B5" w:rsidRPr="00C00F2D" w:rsidRDefault="008A47B5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C00F2D">
        <w:rPr>
          <w:rFonts w:ascii="Times New Roman" w:hAnsi="Times New Roman"/>
          <w:b/>
          <w:bCs/>
          <w:sz w:val="24"/>
          <w:szCs w:val="24"/>
        </w:rPr>
        <w:lastRenderedPageBreak/>
        <w:t>Досудебный (внесудебный) порядок обжалования решений и действий (бездействия) органа, предоставляющего муниципальную услугу, а также должностного лица органа, предоставляющего муниципальную услугу</w:t>
      </w:r>
      <w:r w:rsidR="007E4261" w:rsidRPr="00C00F2D">
        <w:rPr>
          <w:rFonts w:ascii="Times New Roman" w:hAnsi="Times New Roman"/>
          <w:b/>
          <w:bCs/>
          <w:sz w:val="24"/>
          <w:szCs w:val="24"/>
        </w:rPr>
        <w:t>,</w:t>
      </w:r>
      <w:r w:rsidRPr="00C00F2D">
        <w:rPr>
          <w:rFonts w:ascii="Times New Roman" w:hAnsi="Times New Roman"/>
          <w:b/>
          <w:bCs/>
          <w:sz w:val="24"/>
          <w:szCs w:val="24"/>
        </w:rPr>
        <w:t xml:space="preserve"> либо муниципального служащего, МФЦ, работника МФЦ, а также организаций, осуществляющих функции по предоставлению государственных и муниципальных услуг, или их работников</w:t>
      </w:r>
    </w:p>
    <w:p w:rsidR="008A47B5" w:rsidRPr="00C00F2D" w:rsidRDefault="008A47B5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A47B5" w:rsidRPr="00C00F2D" w:rsidRDefault="008A47B5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C00F2D">
        <w:rPr>
          <w:rFonts w:ascii="Times New Roman" w:hAnsi="Times New Roman"/>
          <w:b/>
          <w:bCs/>
          <w:sz w:val="24"/>
          <w:szCs w:val="24"/>
        </w:rPr>
        <w:t>Информация для заявителя о его праве подать жалобу на решение и (или) действия (бездействие) органа, предоставляющего муниципальную услугу, а также должностного лица органа, предоставляющего муниципальную услугу</w:t>
      </w:r>
      <w:r w:rsidR="007E4261" w:rsidRPr="00C00F2D">
        <w:rPr>
          <w:rFonts w:ascii="Times New Roman" w:hAnsi="Times New Roman"/>
          <w:b/>
          <w:bCs/>
          <w:sz w:val="24"/>
          <w:szCs w:val="24"/>
        </w:rPr>
        <w:t>,</w:t>
      </w:r>
      <w:r w:rsidRPr="00C00F2D">
        <w:rPr>
          <w:rFonts w:ascii="Times New Roman" w:hAnsi="Times New Roman"/>
          <w:b/>
          <w:bCs/>
          <w:sz w:val="24"/>
          <w:szCs w:val="24"/>
        </w:rPr>
        <w:t xml:space="preserve"> либо муниципального служащего, МФЦ, работника МФЦ, а также организаций, осуществляющих функции по предоставлению государственных и муниципальных услуг, или их работников</w:t>
      </w:r>
    </w:p>
    <w:p w:rsidR="00762F70" w:rsidRPr="00C00F2D" w:rsidRDefault="00762F70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A47B5" w:rsidRPr="00C00F2D" w:rsidRDefault="00D13CFF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9" w:name="sub_4066"/>
      <w:r w:rsidRPr="00C00F2D">
        <w:rPr>
          <w:rFonts w:ascii="Times New Roman" w:hAnsi="Times New Roman"/>
          <w:sz w:val="24"/>
          <w:szCs w:val="24"/>
        </w:rPr>
        <w:t>13</w:t>
      </w:r>
      <w:r w:rsidR="008A47B5" w:rsidRPr="00C00F2D">
        <w:rPr>
          <w:rFonts w:ascii="Times New Roman" w:hAnsi="Times New Roman"/>
          <w:sz w:val="24"/>
          <w:szCs w:val="24"/>
        </w:rPr>
        <w:t>9. Заявитель может обратиться с жалобой, в том числе в следующих случаях: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0" w:name="sub_4661"/>
      <w:bookmarkEnd w:id="9"/>
      <w:r w:rsidRPr="00C00F2D">
        <w:rPr>
          <w:rFonts w:ascii="Times New Roman" w:hAnsi="Times New Roman"/>
          <w:sz w:val="24"/>
          <w:szCs w:val="24"/>
        </w:rPr>
        <w:t xml:space="preserve">1) </w:t>
      </w:r>
      <w:bookmarkStart w:id="11" w:name="sub_4667"/>
      <w:bookmarkEnd w:id="10"/>
      <w:r w:rsidRPr="00C00F2D">
        <w:rPr>
          <w:rFonts w:ascii="Times New Roman" w:hAnsi="Times New Roman"/>
          <w:sz w:val="24"/>
          <w:szCs w:val="24"/>
        </w:rPr>
        <w:t xml:space="preserve">нарушение срока регистрации запроса о предоставлении муниципальной услуги, запроса, указанного в </w:t>
      </w:r>
      <w:hyperlink r:id="rId15" w:history="1">
        <w:r w:rsidRPr="00C00F2D">
          <w:rPr>
            <w:rFonts w:ascii="Times New Roman" w:hAnsi="Times New Roman"/>
            <w:sz w:val="24"/>
            <w:szCs w:val="24"/>
          </w:rPr>
          <w:t>статье 15.1</w:t>
        </w:r>
      </w:hyperlink>
      <w:r w:rsidRPr="00C00F2D">
        <w:rPr>
          <w:rFonts w:ascii="Times New Roman" w:hAnsi="Times New Roman"/>
          <w:sz w:val="24"/>
          <w:szCs w:val="24"/>
        </w:rPr>
        <w:t xml:space="preserve"> </w:t>
      </w:r>
      <w:r w:rsidR="00C936BD" w:rsidRPr="00C00F2D">
        <w:rPr>
          <w:rFonts w:ascii="Times New Roman" w:hAnsi="Times New Roman"/>
          <w:sz w:val="24"/>
          <w:szCs w:val="24"/>
        </w:rPr>
        <w:t xml:space="preserve">Федерального закона от 27.-7.2010 № 210-ФЗ «Об организации предоставления государственных и муниципальных услуг» (далее по тексту - </w:t>
      </w:r>
      <w:r w:rsidRPr="00C00F2D">
        <w:rPr>
          <w:rFonts w:ascii="Times New Roman" w:hAnsi="Times New Roman"/>
          <w:sz w:val="24"/>
          <w:szCs w:val="24"/>
        </w:rPr>
        <w:t>№</w:t>
      </w:r>
      <w:r w:rsidR="00C936BD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210-ФЗ</w:t>
      </w:r>
      <w:r w:rsidR="00C936BD" w:rsidRPr="00C00F2D">
        <w:rPr>
          <w:rFonts w:ascii="Times New Roman" w:hAnsi="Times New Roman"/>
          <w:sz w:val="24"/>
          <w:szCs w:val="24"/>
        </w:rPr>
        <w:t>)</w:t>
      </w:r>
      <w:r w:rsidRPr="00C00F2D">
        <w:rPr>
          <w:rFonts w:ascii="Times New Roman" w:hAnsi="Times New Roman"/>
          <w:sz w:val="24"/>
          <w:szCs w:val="24"/>
        </w:rPr>
        <w:t>;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2)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r:id="rId16" w:history="1">
        <w:r w:rsidRPr="00C00F2D">
          <w:rPr>
            <w:rFonts w:ascii="Times New Roman" w:hAnsi="Times New Roman"/>
            <w:sz w:val="24"/>
            <w:szCs w:val="24"/>
          </w:rPr>
          <w:t>частью 1.3 статьи 16</w:t>
        </w:r>
      </w:hyperlink>
      <w:r w:rsidRPr="00C00F2D">
        <w:rPr>
          <w:rFonts w:ascii="Times New Roman" w:hAnsi="Times New Roman"/>
          <w:sz w:val="24"/>
          <w:szCs w:val="24"/>
        </w:rPr>
        <w:t xml:space="preserve"> №</w:t>
      </w:r>
      <w:r w:rsidR="00C936BD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210-ФЗ;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Оренбургской области</w:t>
      </w:r>
      <w:r w:rsidR="007E4261" w:rsidRPr="00C00F2D">
        <w:rPr>
          <w:rFonts w:ascii="Times New Roman" w:hAnsi="Times New Roman"/>
          <w:sz w:val="24"/>
          <w:szCs w:val="24"/>
        </w:rPr>
        <w:t>,</w:t>
      </w:r>
      <w:r w:rsidRPr="00C00F2D">
        <w:rPr>
          <w:rFonts w:ascii="Times New Roman" w:hAnsi="Times New Roman"/>
          <w:sz w:val="24"/>
          <w:szCs w:val="24"/>
        </w:rPr>
        <w:t xml:space="preserve"> для предоставления муниципальной услуги;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Оренбургской области</w:t>
      </w:r>
      <w:r w:rsidR="007E4261" w:rsidRPr="00C00F2D">
        <w:rPr>
          <w:rFonts w:ascii="Times New Roman" w:hAnsi="Times New Roman"/>
          <w:sz w:val="24"/>
          <w:szCs w:val="24"/>
        </w:rPr>
        <w:t>,</w:t>
      </w:r>
      <w:r w:rsidRPr="00C00F2D">
        <w:rPr>
          <w:rFonts w:ascii="Times New Roman" w:hAnsi="Times New Roman"/>
          <w:sz w:val="24"/>
          <w:szCs w:val="24"/>
        </w:rPr>
        <w:t xml:space="preserve"> для предоставления муниципальной услуги у заявителя;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00F2D">
        <w:rPr>
          <w:rFonts w:ascii="Times New Roman" w:hAnsi="Times New Roman"/>
          <w:sz w:val="24"/>
          <w:szCs w:val="24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Оренбургской области.</w:t>
      </w:r>
      <w:proofErr w:type="gramEnd"/>
      <w:r w:rsidRPr="00C00F2D">
        <w:rPr>
          <w:rFonts w:ascii="Times New Roman" w:hAnsi="Times New Roman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</w:t>
      </w:r>
      <w:hyperlink r:id="rId17" w:history="1">
        <w:r w:rsidRPr="00C00F2D">
          <w:rPr>
            <w:rFonts w:ascii="Times New Roman" w:hAnsi="Times New Roman"/>
            <w:sz w:val="24"/>
            <w:szCs w:val="24"/>
          </w:rPr>
          <w:t>частью 1.3 статьи 16</w:t>
        </w:r>
      </w:hyperlink>
      <w:r w:rsidRPr="00C00F2D">
        <w:rPr>
          <w:rFonts w:ascii="Times New Roman" w:hAnsi="Times New Roman"/>
          <w:sz w:val="24"/>
          <w:szCs w:val="24"/>
        </w:rPr>
        <w:t xml:space="preserve"> №</w:t>
      </w:r>
      <w:r w:rsidR="00C936BD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210-ФЗ;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Оренбургской области;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00F2D">
        <w:rPr>
          <w:rFonts w:ascii="Times New Roman" w:hAnsi="Times New Roman"/>
          <w:sz w:val="24"/>
          <w:szCs w:val="24"/>
        </w:rPr>
        <w:t xml:space="preserve">7) отказ органа местного самоуправления, должностного лица органа местного самоуправления, МФЦ, работника МФЦ, организаций, предусмотренных </w:t>
      </w:r>
      <w:hyperlink r:id="rId18" w:history="1">
        <w:r w:rsidRPr="00C00F2D">
          <w:rPr>
            <w:rFonts w:ascii="Times New Roman" w:hAnsi="Times New Roman"/>
            <w:sz w:val="24"/>
            <w:szCs w:val="24"/>
          </w:rPr>
          <w:t>частью 1.1 статьи 16</w:t>
        </w:r>
      </w:hyperlink>
      <w:r w:rsidRPr="00C00F2D">
        <w:rPr>
          <w:rFonts w:ascii="Times New Roman" w:hAnsi="Times New Roman"/>
          <w:sz w:val="24"/>
          <w:szCs w:val="24"/>
        </w:rPr>
        <w:t xml:space="preserve"> № 210-ФЗ,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  <w:r w:rsidRPr="00C00F2D">
        <w:rPr>
          <w:rFonts w:ascii="Times New Roman" w:hAnsi="Times New Roman"/>
          <w:sz w:val="24"/>
          <w:szCs w:val="24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</w:t>
      </w:r>
      <w:hyperlink r:id="rId19" w:history="1">
        <w:r w:rsidRPr="00C00F2D">
          <w:rPr>
            <w:rFonts w:ascii="Times New Roman" w:hAnsi="Times New Roman"/>
            <w:sz w:val="24"/>
            <w:szCs w:val="24"/>
          </w:rPr>
          <w:t>частью 1.3 статьи 16</w:t>
        </w:r>
      </w:hyperlink>
      <w:r w:rsidRPr="00C00F2D">
        <w:rPr>
          <w:rFonts w:ascii="Times New Roman" w:hAnsi="Times New Roman"/>
          <w:sz w:val="24"/>
          <w:szCs w:val="24"/>
        </w:rPr>
        <w:t xml:space="preserve"> №</w:t>
      </w:r>
      <w:r w:rsidR="00C936BD" w:rsidRPr="00C00F2D">
        <w:rPr>
          <w:rFonts w:ascii="Times New Roman" w:hAnsi="Times New Roman"/>
          <w:sz w:val="24"/>
          <w:szCs w:val="24"/>
        </w:rPr>
        <w:t xml:space="preserve"> </w:t>
      </w:r>
      <w:r w:rsidRPr="00C00F2D">
        <w:rPr>
          <w:rFonts w:ascii="Times New Roman" w:hAnsi="Times New Roman"/>
          <w:sz w:val="24"/>
          <w:szCs w:val="24"/>
        </w:rPr>
        <w:t>210-ФЗ</w:t>
      </w:r>
      <w:r w:rsidR="007E4261" w:rsidRPr="00C00F2D">
        <w:rPr>
          <w:rFonts w:ascii="Times New Roman" w:hAnsi="Times New Roman"/>
          <w:sz w:val="24"/>
          <w:szCs w:val="24"/>
        </w:rPr>
        <w:t>;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8) нарушение срока или порядка выдачи документов по результатам предоставления муниципальной услуги;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00F2D">
        <w:rPr>
          <w:rFonts w:ascii="Times New Roman" w:hAnsi="Times New Roman"/>
          <w:sz w:val="24"/>
          <w:szCs w:val="24"/>
        </w:rPr>
        <w:t xml:space="preserve"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</w:t>
      </w:r>
      <w:r w:rsidRPr="00C00F2D">
        <w:rPr>
          <w:rFonts w:ascii="Times New Roman" w:hAnsi="Times New Roman"/>
          <w:sz w:val="24"/>
          <w:szCs w:val="24"/>
        </w:rPr>
        <w:lastRenderedPageBreak/>
        <w:t>ними иными нормативными правовыми актами Российской Федерации, законами и иными нормативными правовыми Оренбургской области.</w:t>
      </w:r>
      <w:proofErr w:type="gramEnd"/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</w:t>
      </w:r>
      <w:hyperlink r:id="rId20" w:history="1">
        <w:r w:rsidRPr="00C00F2D">
          <w:rPr>
            <w:rFonts w:ascii="Times New Roman" w:hAnsi="Times New Roman"/>
            <w:sz w:val="24"/>
            <w:szCs w:val="24"/>
          </w:rPr>
          <w:t>частью 1.3 статьи 16</w:t>
        </w:r>
      </w:hyperlink>
      <w:r w:rsidRPr="00C00F2D">
        <w:rPr>
          <w:rFonts w:ascii="Times New Roman" w:hAnsi="Times New Roman"/>
          <w:sz w:val="24"/>
          <w:szCs w:val="24"/>
        </w:rPr>
        <w:t xml:space="preserve"> № 210-ФЗ.</w:t>
      </w:r>
    </w:p>
    <w:p w:rsidR="008A47B5" w:rsidRPr="00C00F2D" w:rsidRDefault="008A47B5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bookmarkEnd w:id="11"/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00F2D">
        <w:rPr>
          <w:rFonts w:ascii="Times New Roman" w:hAnsi="Times New Roman"/>
          <w:b/>
          <w:sz w:val="24"/>
          <w:szCs w:val="24"/>
        </w:rPr>
        <w:t>Предмет жалобы</w:t>
      </w:r>
    </w:p>
    <w:p w:rsidR="00762F70" w:rsidRPr="00C00F2D" w:rsidRDefault="00762F70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A47B5" w:rsidRPr="00C00F2D" w:rsidRDefault="00D13CFF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14</w:t>
      </w:r>
      <w:r w:rsidR="008A47B5" w:rsidRPr="00C00F2D">
        <w:rPr>
          <w:rFonts w:ascii="Times New Roman" w:hAnsi="Times New Roman"/>
          <w:sz w:val="24"/>
          <w:szCs w:val="24"/>
        </w:rPr>
        <w:t>0. Предметом жалобы является нарушение порядка предоставления муниципальной услуги, выразившееся в неправомерных решениях и действиях (бездействии)</w:t>
      </w:r>
      <w:r w:rsidR="009C1DB8" w:rsidRPr="00C00F2D">
        <w:rPr>
          <w:rFonts w:ascii="Times New Roman" w:hAnsi="Times New Roman"/>
          <w:sz w:val="24"/>
          <w:szCs w:val="24"/>
        </w:rPr>
        <w:t xml:space="preserve"> администрации </w:t>
      </w:r>
      <w:proofErr w:type="spellStart"/>
      <w:r w:rsidR="009C1DB8" w:rsidRPr="00C00F2D">
        <w:rPr>
          <w:rFonts w:ascii="Times New Roman" w:hAnsi="Times New Roman"/>
          <w:sz w:val="24"/>
          <w:szCs w:val="24"/>
        </w:rPr>
        <w:t>Кувандыкского</w:t>
      </w:r>
      <w:proofErr w:type="spellEnd"/>
      <w:r w:rsidR="009C1DB8" w:rsidRPr="00C00F2D">
        <w:rPr>
          <w:rFonts w:ascii="Times New Roman" w:hAnsi="Times New Roman"/>
          <w:sz w:val="24"/>
          <w:szCs w:val="24"/>
        </w:rPr>
        <w:t xml:space="preserve"> городского округа Оренбургской области</w:t>
      </w:r>
      <w:r w:rsidR="008A47B5" w:rsidRPr="00C00F2D">
        <w:rPr>
          <w:rFonts w:ascii="Times New Roman" w:hAnsi="Times New Roman"/>
          <w:sz w:val="24"/>
          <w:szCs w:val="24"/>
        </w:rPr>
        <w:t>, МФЦ, работника МФЦ, а также организаций, осуществляющих функции по предоставлению государственных и муниципальных услуг Оренбургской области, при предоставлении муниципальной услуги.</w:t>
      </w:r>
    </w:p>
    <w:p w:rsidR="008A47B5" w:rsidRPr="00C00F2D" w:rsidRDefault="00D13CFF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14</w:t>
      </w:r>
      <w:r w:rsidR="008A47B5" w:rsidRPr="00C00F2D">
        <w:rPr>
          <w:rFonts w:ascii="Times New Roman" w:hAnsi="Times New Roman"/>
          <w:sz w:val="24"/>
          <w:szCs w:val="24"/>
        </w:rPr>
        <w:t>1. Жалоба должна содержать:</w:t>
      </w:r>
    </w:p>
    <w:p w:rsidR="008A47B5" w:rsidRPr="00C00F2D" w:rsidRDefault="008A47B5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2" w:name="sub_4681"/>
      <w:r w:rsidRPr="00C00F2D">
        <w:rPr>
          <w:rFonts w:ascii="Times New Roman" w:hAnsi="Times New Roman"/>
          <w:sz w:val="24"/>
          <w:szCs w:val="24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МФЦ, работника МФЦ, а также организаций, осуществляющих функции по предоставлению государственных и муниципальных услуг, решения и действия (бездействие) которых обжалуются;</w:t>
      </w:r>
    </w:p>
    <w:p w:rsidR="008A47B5" w:rsidRPr="00C00F2D" w:rsidRDefault="008A47B5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3" w:name="sub_4682"/>
      <w:bookmarkEnd w:id="12"/>
      <w:proofErr w:type="gramStart"/>
      <w:r w:rsidRPr="00C00F2D">
        <w:rPr>
          <w:rFonts w:ascii="Times New Roman" w:hAnsi="Times New Roman"/>
          <w:sz w:val="24"/>
          <w:szCs w:val="24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местонахождении заявителя - юридического лица, а также номер (номера) контактного телефона (контактных телефонов),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8A47B5" w:rsidRPr="00C00F2D" w:rsidRDefault="008A47B5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4" w:name="sub_4683"/>
      <w:bookmarkEnd w:id="13"/>
      <w:r w:rsidRPr="00C00F2D">
        <w:rPr>
          <w:rFonts w:ascii="Times New Roman" w:hAnsi="Times New Roman"/>
          <w:sz w:val="24"/>
          <w:szCs w:val="24"/>
        </w:rPr>
        <w:t>3) сведения об обжалуемых решениях и действиях (бездействии)</w:t>
      </w:r>
      <w:bookmarkStart w:id="15" w:name="sub_4684"/>
      <w:bookmarkEnd w:id="14"/>
      <w:r w:rsidRPr="00C00F2D">
        <w:rPr>
          <w:rFonts w:ascii="Times New Roman" w:hAnsi="Times New Roman"/>
          <w:sz w:val="24"/>
          <w:szCs w:val="24"/>
        </w:rPr>
        <w:t>;</w:t>
      </w:r>
    </w:p>
    <w:p w:rsidR="008A47B5" w:rsidRPr="00C00F2D" w:rsidRDefault="008A47B5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4) доводы, на основании которых заявитель не согласен с решением и действиями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служащего, МФЦ, работника МФЦ, а также организаций, осуществляющих функции по предоставлению государственных и муниципальных услуг. </w:t>
      </w:r>
    </w:p>
    <w:p w:rsidR="008A47B5" w:rsidRPr="00C00F2D" w:rsidRDefault="008A47B5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Заявителем могут быть представлены документы (при наличии), подтверждающие доводы заявителя, либо их копии.</w:t>
      </w:r>
    </w:p>
    <w:bookmarkEnd w:id="15"/>
    <w:p w:rsidR="009C1DB8" w:rsidRPr="00C00F2D" w:rsidRDefault="009C1DB8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9C1DB8" w:rsidRPr="00C00F2D" w:rsidRDefault="009C1DB8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00F2D">
        <w:rPr>
          <w:rFonts w:ascii="Times New Roman" w:hAnsi="Times New Roman"/>
          <w:b/>
          <w:sz w:val="24"/>
          <w:szCs w:val="24"/>
        </w:rPr>
        <w:t>Органы местного самоуправления</w:t>
      </w:r>
      <w:r w:rsidRPr="00C00F2D">
        <w:rPr>
          <w:rFonts w:ascii="Times New Roman" w:hAnsi="Times New Roman"/>
          <w:b/>
          <w:sz w:val="24"/>
          <w:szCs w:val="24"/>
        </w:rPr>
        <w:br/>
        <w:t>и уполномоченные на рассмотрение жалобы должностные лица,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00F2D">
        <w:rPr>
          <w:rFonts w:ascii="Times New Roman" w:hAnsi="Times New Roman"/>
          <w:b/>
          <w:sz w:val="24"/>
          <w:szCs w:val="24"/>
        </w:rPr>
        <w:t>которым может быть направлена жалоба</w:t>
      </w:r>
    </w:p>
    <w:p w:rsidR="00762F70" w:rsidRPr="00C00F2D" w:rsidRDefault="00762F70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A47B5" w:rsidRPr="00C00F2D" w:rsidRDefault="00D13CFF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14</w:t>
      </w:r>
      <w:r w:rsidR="00DA7E72" w:rsidRPr="00C00F2D">
        <w:rPr>
          <w:rFonts w:ascii="Times New Roman" w:hAnsi="Times New Roman"/>
          <w:sz w:val="24"/>
          <w:szCs w:val="24"/>
        </w:rPr>
        <w:t xml:space="preserve">2. </w:t>
      </w:r>
      <w:proofErr w:type="gramStart"/>
      <w:r w:rsidR="008A47B5" w:rsidRPr="00C00F2D">
        <w:rPr>
          <w:rFonts w:ascii="Times New Roman" w:hAnsi="Times New Roman"/>
          <w:sz w:val="24"/>
          <w:szCs w:val="24"/>
        </w:rPr>
        <w:t>Жалоба</w:t>
      </w:r>
      <w:r w:rsidR="00DA7E72" w:rsidRPr="00C00F2D">
        <w:rPr>
          <w:rFonts w:ascii="Times New Roman" w:hAnsi="Times New Roman"/>
          <w:sz w:val="24"/>
          <w:szCs w:val="24"/>
        </w:rPr>
        <w:t xml:space="preserve"> рассматривается </w:t>
      </w:r>
      <w:r w:rsidR="009C1DB8" w:rsidRPr="00C00F2D">
        <w:rPr>
          <w:rFonts w:ascii="Times New Roman" w:hAnsi="Times New Roman"/>
          <w:sz w:val="24"/>
          <w:szCs w:val="24"/>
        </w:rPr>
        <w:t xml:space="preserve">администрацией </w:t>
      </w:r>
      <w:proofErr w:type="spellStart"/>
      <w:r w:rsidR="009C1DB8" w:rsidRPr="00C00F2D">
        <w:rPr>
          <w:rFonts w:ascii="Times New Roman" w:hAnsi="Times New Roman"/>
          <w:sz w:val="24"/>
          <w:szCs w:val="24"/>
        </w:rPr>
        <w:t>Кувандыкского</w:t>
      </w:r>
      <w:proofErr w:type="spellEnd"/>
      <w:r w:rsidR="009C1DB8" w:rsidRPr="00C00F2D">
        <w:rPr>
          <w:rFonts w:ascii="Times New Roman" w:hAnsi="Times New Roman"/>
          <w:sz w:val="24"/>
          <w:szCs w:val="24"/>
        </w:rPr>
        <w:t xml:space="preserve"> городского округа Оренбургской области</w:t>
      </w:r>
      <w:r w:rsidR="008A47B5" w:rsidRPr="00C00F2D">
        <w:rPr>
          <w:rFonts w:ascii="Times New Roman" w:hAnsi="Times New Roman"/>
          <w:sz w:val="24"/>
          <w:szCs w:val="24"/>
        </w:rPr>
        <w:t>, предоставляющим муниципальную услугу, порядок предоставления которой был нарушен.</w:t>
      </w:r>
      <w:proofErr w:type="gramEnd"/>
      <w:r w:rsidR="008A47B5" w:rsidRPr="00C00F2D">
        <w:rPr>
          <w:rFonts w:ascii="Times New Roman" w:hAnsi="Times New Roman"/>
          <w:sz w:val="24"/>
          <w:szCs w:val="24"/>
        </w:rPr>
        <w:t xml:space="preserve"> 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 Жалобы на решения и действия (бездействие) работника МФЦ подаются руководителю этого МФЦ. Жалобы на решения и действия (бездействие) МФЦ подаются учредителю МФЦ или должностному лицу, уполномоченному нормативным правовым актом Оренбургской области. Жалобы на решения и действия (бездействие) работников организаций, предусмотренных </w:t>
      </w:r>
      <w:hyperlink r:id="rId21" w:history="1">
        <w:r w:rsidR="008A47B5" w:rsidRPr="00C00F2D">
          <w:rPr>
            <w:rFonts w:ascii="Times New Roman" w:hAnsi="Times New Roman"/>
            <w:sz w:val="24"/>
            <w:szCs w:val="24"/>
          </w:rPr>
          <w:t>частью 1.1 статьи 16</w:t>
        </w:r>
      </w:hyperlink>
      <w:r w:rsidR="008A47B5" w:rsidRPr="00C00F2D">
        <w:rPr>
          <w:rFonts w:ascii="Times New Roman" w:hAnsi="Times New Roman"/>
          <w:sz w:val="24"/>
          <w:szCs w:val="24"/>
        </w:rPr>
        <w:t xml:space="preserve"> № 210-ФЗ, подаются руководителям этих организаций.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9C1DB8" w:rsidRDefault="009C1DB8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A14D4" w:rsidRPr="00C00F2D" w:rsidRDefault="002A14D4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00F2D">
        <w:rPr>
          <w:rFonts w:ascii="Times New Roman" w:hAnsi="Times New Roman"/>
          <w:b/>
          <w:sz w:val="24"/>
          <w:szCs w:val="24"/>
        </w:rPr>
        <w:lastRenderedPageBreak/>
        <w:t>Порядок подачи и рассмотрения жалобы</w:t>
      </w:r>
    </w:p>
    <w:p w:rsidR="00762F70" w:rsidRPr="00C00F2D" w:rsidRDefault="00762F70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A47B5" w:rsidRPr="00C00F2D" w:rsidRDefault="00D13CFF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14</w:t>
      </w:r>
      <w:r w:rsidR="008A47B5" w:rsidRPr="00C00F2D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="008A47B5" w:rsidRPr="00C00F2D">
        <w:rPr>
          <w:rFonts w:ascii="Times New Roman" w:hAnsi="Times New Roman"/>
          <w:sz w:val="24"/>
          <w:szCs w:val="24"/>
        </w:rPr>
        <w:t>Жалоба подается в письменной форме на бумажном носителе</w:t>
      </w:r>
      <w:r w:rsidR="008A47B5" w:rsidRPr="00C00F2D">
        <w:rPr>
          <w:rFonts w:ascii="Times New Roman" w:hAnsi="Times New Roman"/>
          <w:bCs/>
          <w:sz w:val="24"/>
          <w:szCs w:val="24"/>
        </w:rPr>
        <w:t xml:space="preserve"> по почте, через МФЦ, с использованием сети Интернет, официального сайта органа, предоставляющего муниципальную услугу, Портала, федеральной государственной инфор</w:t>
      </w:r>
      <w:r w:rsidR="00E609D5" w:rsidRPr="00C00F2D">
        <w:rPr>
          <w:rFonts w:ascii="Times New Roman" w:hAnsi="Times New Roman"/>
          <w:bCs/>
          <w:sz w:val="24"/>
          <w:szCs w:val="24"/>
        </w:rPr>
        <w:t>мационной системы, обеспечивающе</w:t>
      </w:r>
      <w:r w:rsidR="008A47B5" w:rsidRPr="00C00F2D">
        <w:rPr>
          <w:rFonts w:ascii="Times New Roman" w:hAnsi="Times New Roman"/>
          <w:bCs/>
          <w:sz w:val="24"/>
          <w:szCs w:val="24"/>
        </w:rPr>
        <w:t>й процесс досудебного (внесудебного) обжалования решений и действий (бездействия)</w:t>
      </w:r>
      <w:r w:rsidR="00E609D5" w:rsidRPr="00C00F2D">
        <w:rPr>
          <w:rFonts w:ascii="Times New Roman" w:hAnsi="Times New Roman"/>
          <w:bCs/>
          <w:sz w:val="24"/>
          <w:szCs w:val="24"/>
        </w:rPr>
        <w:t>,</w:t>
      </w:r>
      <w:r w:rsidR="008A47B5" w:rsidRPr="00C00F2D">
        <w:rPr>
          <w:rFonts w:ascii="Times New Roman" w:hAnsi="Times New Roman"/>
          <w:bCs/>
          <w:sz w:val="24"/>
          <w:szCs w:val="24"/>
        </w:rPr>
        <w:t xml:space="preserve"> совершенных при предоставлении государственных и муниципальных услуг (далее – система досудебного обжалования), организаций, </w:t>
      </w:r>
      <w:r w:rsidR="008A47B5" w:rsidRPr="00C00F2D">
        <w:rPr>
          <w:rFonts w:ascii="Times New Roman" w:hAnsi="Times New Roman"/>
          <w:sz w:val="24"/>
          <w:szCs w:val="24"/>
        </w:rPr>
        <w:t xml:space="preserve">предусмотренных </w:t>
      </w:r>
      <w:hyperlink r:id="rId22" w:history="1">
        <w:r w:rsidR="008A47B5" w:rsidRPr="00C00F2D">
          <w:rPr>
            <w:rFonts w:ascii="Times New Roman" w:hAnsi="Times New Roman"/>
            <w:sz w:val="24"/>
            <w:szCs w:val="24"/>
          </w:rPr>
          <w:t>частью 1.1 статьи 16</w:t>
        </w:r>
      </w:hyperlink>
      <w:r w:rsidR="008A47B5" w:rsidRPr="00C00F2D">
        <w:rPr>
          <w:rFonts w:ascii="Times New Roman" w:hAnsi="Times New Roman"/>
          <w:sz w:val="24"/>
          <w:szCs w:val="24"/>
        </w:rPr>
        <w:t xml:space="preserve"> № 210-ФЗ,</w:t>
      </w:r>
      <w:r w:rsidR="008A47B5" w:rsidRPr="00C00F2D">
        <w:rPr>
          <w:rFonts w:ascii="Times New Roman" w:hAnsi="Times New Roman"/>
          <w:bCs/>
          <w:sz w:val="24"/>
          <w:szCs w:val="24"/>
        </w:rPr>
        <w:t xml:space="preserve"> а также может быть принята при</w:t>
      </w:r>
      <w:proofErr w:type="gramEnd"/>
      <w:r w:rsidR="008A47B5" w:rsidRPr="00C00F2D">
        <w:rPr>
          <w:rFonts w:ascii="Times New Roman" w:hAnsi="Times New Roman"/>
          <w:bCs/>
          <w:sz w:val="24"/>
          <w:szCs w:val="24"/>
        </w:rPr>
        <w:t xml:space="preserve"> личном </w:t>
      </w:r>
      <w:proofErr w:type="gramStart"/>
      <w:r w:rsidR="008A47B5" w:rsidRPr="00C00F2D">
        <w:rPr>
          <w:rFonts w:ascii="Times New Roman" w:hAnsi="Times New Roman"/>
          <w:bCs/>
          <w:sz w:val="24"/>
          <w:szCs w:val="24"/>
        </w:rPr>
        <w:t>приеме</w:t>
      </w:r>
      <w:proofErr w:type="gramEnd"/>
      <w:r w:rsidR="008A47B5" w:rsidRPr="00C00F2D">
        <w:rPr>
          <w:rFonts w:ascii="Times New Roman" w:hAnsi="Times New Roman"/>
          <w:bCs/>
          <w:sz w:val="24"/>
          <w:szCs w:val="24"/>
        </w:rPr>
        <w:t xml:space="preserve"> заявителя в органе местного самоуправления</w:t>
      </w:r>
      <w:r w:rsidR="008A47B5" w:rsidRPr="00C00F2D">
        <w:rPr>
          <w:rFonts w:ascii="Times New Roman" w:hAnsi="Times New Roman"/>
          <w:sz w:val="24"/>
          <w:szCs w:val="24"/>
        </w:rPr>
        <w:t xml:space="preserve">. </w:t>
      </w:r>
    </w:p>
    <w:p w:rsidR="008A47B5" w:rsidRPr="00C00F2D" w:rsidRDefault="00D13CFF" w:rsidP="00102CE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14</w:t>
      </w:r>
      <w:r w:rsidR="008A47B5" w:rsidRPr="00C00F2D">
        <w:rPr>
          <w:rFonts w:ascii="Times New Roman" w:hAnsi="Times New Roman"/>
          <w:sz w:val="24"/>
          <w:szCs w:val="24"/>
        </w:rPr>
        <w:t xml:space="preserve">4. </w:t>
      </w:r>
      <w:r w:rsidR="008A47B5" w:rsidRPr="00C00F2D">
        <w:rPr>
          <w:rFonts w:ascii="Times New Roman" w:eastAsiaTheme="minorHAnsi" w:hAnsi="Times New Roman"/>
          <w:sz w:val="24"/>
          <w:szCs w:val="24"/>
        </w:rPr>
        <w:t xml:space="preserve"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="008A47B5" w:rsidRPr="00C00F2D">
        <w:rPr>
          <w:rFonts w:ascii="Times New Roman" w:eastAsiaTheme="minorHAnsi" w:hAnsi="Times New Roman"/>
          <w:sz w:val="24"/>
          <w:szCs w:val="24"/>
        </w:rPr>
        <w:t>представлена</w:t>
      </w:r>
      <w:proofErr w:type="gramEnd"/>
      <w:r w:rsidR="008A47B5" w:rsidRPr="00C00F2D">
        <w:rPr>
          <w:rFonts w:ascii="Times New Roman" w:eastAsiaTheme="minorHAnsi" w:hAnsi="Times New Roman"/>
          <w:sz w:val="24"/>
          <w:szCs w:val="24"/>
        </w:rPr>
        <w:t>:</w:t>
      </w:r>
    </w:p>
    <w:p w:rsidR="008A47B5" w:rsidRPr="00C00F2D" w:rsidRDefault="009C1DB8" w:rsidP="00102CE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C00F2D">
        <w:rPr>
          <w:rFonts w:ascii="Times New Roman" w:eastAsiaTheme="minorHAnsi" w:hAnsi="Times New Roman"/>
          <w:sz w:val="24"/>
          <w:szCs w:val="24"/>
        </w:rPr>
        <w:t xml:space="preserve">- </w:t>
      </w:r>
      <w:r w:rsidR="008A47B5" w:rsidRPr="00C00F2D">
        <w:rPr>
          <w:rFonts w:ascii="Times New Roman" w:eastAsiaTheme="minorHAnsi" w:hAnsi="Times New Roman"/>
          <w:sz w:val="24"/>
          <w:szCs w:val="24"/>
        </w:rPr>
        <w:t>оформленная в соответствии с законодательством Российской Федерации доверенность (для физических лиц);</w:t>
      </w:r>
    </w:p>
    <w:p w:rsidR="008A47B5" w:rsidRPr="00C00F2D" w:rsidRDefault="009C1DB8" w:rsidP="00102CE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C00F2D">
        <w:rPr>
          <w:rFonts w:ascii="Times New Roman" w:eastAsiaTheme="minorHAnsi" w:hAnsi="Times New Roman"/>
          <w:sz w:val="24"/>
          <w:szCs w:val="24"/>
        </w:rPr>
        <w:t xml:space="preserve">- </w:t>
      </w:r>
      <w:r w:rsidR="008A47B5" w:rsidRPr="00C00F2D">
        <w:rPr>
          <w:rFonts w:ascii="Times New Roman" w:eastAsiaTheme="minorHAnsi" w:hAnsi="Times New Roman"/>
          <w:sz w:val="24"/>
          <w:szCs w:val="24"/>
        </w:rPr>
        <w:t>оформленная в соответствии с законодательством Российской Федерации доверенность, заверенная печатью заявителя (при наличии печати) и подписанная руководителем заявителя или уполномоченным этим руководителем лицом (для юридических лиц);</w:t>
      </w:r>
    </w:p>
    <w:p w:rsidR="008A47B5" w:rsidRPr="00C00F2D" w:rsidRDefault="009C1DB8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00F2D">
        <w:rPr>
          <w:rFonts w:ascii="Times New Roman" w:eastAsiaTheme="minorHAnsi" w:hAnsi="Times New Roman"/>
          <w:sz w:val="24"/>
          <w:szCs w:val="24"/>
        </w:rPr>
        <w:t xml:space="preserve">- </w:t>
      </w:r>
      <w:r w:rsidR="008A47B5" w:rsidRPr="00C00F2D">
        <w:rPr>
          <w:rFonts w:ascii="Times New Roman" w:eastAsiaTheme="minorHAnsi" w:hAnsi="Times New Roman"/>
          <w:sz w:val="24"/>
          <w:szCs w:val="24"/>
        </w:rPr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</w:t>
      </w:r>
      <w:r w:rsidR="00E609D5" w:rsidRPr="00C00F2D">
        <w:rPr>
          <w:rFonts w:ascii="Times New Roman" w:eastAsiaTheme="minorHAnsi" w:hAnsi="Times New Roman"/>
          <w:sz w:val="24"/>
          <w:szCs w:val="24"/>
        </w:rPr>
        <w:t>.</w:t>
      </w:r>
    </w:p>
    <w:p w:rsidR="008A47B5" w:rsidRPr="00C00F2D" w:rsidRDefault="00D13CFF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14</w:t>
      </w:r>
      <w:r w:rsidR="008A47B5" w:rsidRPr="00C00F2D">
        <w:rPr>
          <w:rFonts w:ascii="Times New Roman" w:hAnsi="Times New Roman"/>
          <w:sz w:val="24"/>
          <w:szCs w:val="24"/>
        </w:rPr>
        <w:t>5. Прием жалоб в письменной форме осуществляется в месте предоставления муниципальной услуги (в месте, где заявитель подавал запрос на получение муниципальной услуги, нарушение порядка предоставления которой обжалуется, либо в месте, где заявителем получен результат указанной муниципальной услуги).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Время приема жалоб должно совпадать со временем предоставления муниципальной услуги.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Жалоба в письменной форме может также быть направлена по почте.</w:t>
      </w:r>
    </w:p>
    <w:p w:rsidR="008A47B5" w:rsidRPr="00C00F2D" w:rsidRDefault="00D13CFF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14</w:t>
      </w:r>
      <w:r w:rsidR="008A47B5" w:rsidRPr="00C00F2D">
        <w:rPr>
          <w:rFonts w:ascii="Times New Roman" w:hAnsi="Times New Roman"/>
          <w:sz w:val="24"/>
          <w:szCs w:val="24"/>
        </w:rPr>
        <w:t>6. В случае подачи жалобы при личном приеме заявитель представляет документ, удостоверяющий его личность</w:t>
      </w:r>
      <w:r w:rsidR="00E609D5" w:rsidRPr="00C00F2D">
        <w:rPr>
          <w:rFonts w:ascii="Times New Roman" w:hAnsi="Times New Roman"/>
          <w:sz w:val="24"/>
          <w:szCs w:val="24"/>
        </w:rPr>
        <w:t>,</w:t>
      </w:r>
      <w:r w:rsidR="008A47B5" w:rsidRPr="00C00F2D">
        <w:rPr>
          <w:rFonts w:ascii="Times New Roman" w:hAnsi="Times New Roman"/>
          <w:sz w:val="24"/>
          <w:szCs w:val="24"/>
        </w:rPr>
        <w:t xml:space="preserve"> в соответствии с законодательством Российской Федерации.</w:t>
      </w:r>
    </w:p>
    <w:p w:rsidR="008A47B5" w:rsidRPr="00C00F2D" w:rsidRDefault="00D13CFF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14</w:t>
      </w:r>
      <w:r w:rsidR="008A47B5" w:rsidRPr="00C00F2D">
        <w:rPr>
          <w:rFonts w:ascii="Times New Roman" w:hAnsi="Times New Roman"/>
          <w:sz w:val="24"/>
          <w:szCs w:val="24"/>
        </w:rPr>
        <w:t>7. В электронном виде жалоба может быть подана заявителем через официальный сайт органа местного самоуправления или Портал. При подаче жалобы в электронном виде документы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 xml:space="preserve">Заявителю обеспечивается возможность направления жалобы на решения, действия или бездействие органа (организации), должностного лица органа (организации) либо государственного или муниципального служащего в соответствии со </w:t>
      </w:r>
      <w:hyperlink r:id="rId23" w:history="1">
        <w:r w:rsidRPr="00C00F2D">
          <w:rPr>
            <w:rFonts w:ascii="Times New Roman" w:hAnsi="Times New Roman"/>
            <w:sz w:val="24"/>
            <w:szCs w:val="24"/>
          </w:rPr>
          <w:t>статьей</w:t>
        </w:r>
      </w:hyperlink>
      <w:r w:rsidRPr="00C00F2D">
        <w:rPr>
          <w:rFonts w:ascii="Times New Roman" w:hAnsi="Times New Roman"/>
          <w:sz w:val="24"/>
          <w:szCs w:val="24"/>
        </w:rPr>
        <w:t xml:space="preserve"> 11.2. Федерального закона от 27 июля 2010 года № 210-ФЗ «Об организации предоставления государственных и муниципальных услуг» и в порядке, установленном 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8A47B5" w:rsidRPr="00C00F2D" w:rsidRDefault="00D13CFF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14</w:t>
      </w:r>
      <w:r w:rsidR="008A47B5" w:rsidRPr="00C00F2D">
        <w:rPr>
          <w:rFonts w:ascii="Times New Roman" w:hAnsi="Times New Roman"/>
          <w:sz w:val="24"/>
          <w:szCs w:val="24"/>
        </w:rPr>
        <w:t xml:space="preserve">8. </w:t>
      </w:r>
      <w:r w:rsidR="008A47B5" w:rsidRPr="00C00F2D">
        <w:rPr>
          <w:rFonts w:ascii="Times New Roman" w:eastAsiaTheme="minorHAnsi" w:hAnsi="Times New Roman"/>
          <w:sz w:val="24"/>
          <w:szCs w:val="24"/>
        </w:rPr>
        <w:t>В случае установления в ходе или по результатам рассмотрения жалобы признаков состава административных правонарушений, предусмотренных</w:t>
      </w:r>
      <w:r w:rsidR="009C1DB8" w:rsidRPr="00C00F2D">
        <w:rPr>
          <w:rFonts w:ascii="Times New Roman" w:eastAsiaTheme="minorHAnsi" w:hAnsi="Times New Roman"/>
          <w:sz w:val="24"/>
          <w:szCs w:val="24"/>
        </w:rPr>
        <w:t xml:space="preserve"> </w:t>
      </w:r>
      <w:hyperlink r:id="rId24" w:history="1">
        <w:r w:rsidR="008A47B5" w:rsidRPr="00C00F2D">
          <w:rPr>
            <w:rFonts w:ascii="Times New Roman" w:eastAsiaTheme="minorHAnsi" w:hAnsi="Times New Roman"/>
            <w:sz w:val="24"/>
            <w:szCs w:val="24"/>
          </w:rPr>
          <w:t>статьей 5.63</w:t>
        </w:r>
      </w:hyperlink>
      <w:r w:rsidR="008A47B5" w:rsidRPr="00C00F2D">
        <w:rPr>
          <w:rFonts w:ascii="Times New Roman" w:eastAsiaTheme="minorHAnsi" w:hAnsi="Times New Roman"/>
          <w:sz w:val="24"/>
          <w:szCs w:val="24"/>
        </w:rPr>
        <w:t xml:space="preserve"> Кодекса Российской Федерации об административных правонарушениях, или признаков состава преступления должностное лицо, уполномоченное на рассмотрение жалоб, незамедлительно направляет соответствующие материалы в органы прокуратуры.</w:t>
      </w:r>
    </w:p>
    <w:p w:rsidR="008A47B5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14D4" w:rsidRPr="00C00F2D" w:rsidRDefault="002A14D4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C1DB8" w:rsidRPr="00C00F2D" w:rsidRDefault="009C1DB8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00F2D">
        <w:rPr>
          <w:rFonts w:ascii="Times New Roman" w:hAnsi="Times New Roman"/>
          <w:b/>
          <w:sz w:val="24"/>
          <w:szCs w:val="24"/>
        </w:rPr>
        <w:lastRenderedPageBreak/>
        <w:t>Сроки рассмотрения жалобы</w:t>
      </w:r>
    </w:p>
    <w:p w:rsidR="00762F70" w:rsidRPr="00C00F2D" w:rsidRDefault="00762F70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A47B5" w:rsidRPr="00C00F2D" w:rsidRDefault="00D13CFF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00F2D">
        <w:rPr>
          <w:rFonts w:ascii="Times New Roman" w:hAnsi="Times New Roman"/>
          <w:bCs/>
          <w:sz w:val="24"/>
          <w:szCs w:val="24"/>
        </w:rPr>
        <w:t>14</w:t>
      </w:r>
      <w:r w:rsidR="008A47B5" w:rsidRPr="00C00F2D">
        <w:rPr>
          <w:rFonts w:ascii="Times New Roman" w:hAnsi="Times New Roman"/>
          <w:bCs/>
          <w:sz w:val="24"/>
          <w:szCs w:val="24"/>
        </w:rPr>
        <w:t xml:space="preserve">9. </w:t>
      </w:r>
      <w:proofErr w:type="gramStart"/>
      <w:r w:rsidR="008A47B5" w:rsidRPr="00C00F2D">
        <w:rPr>
          <w:rFonts w:ascii="Times New Roman" w:hAnsi="Times New Roman"/>
          <w:bCs/>
          <w:sz w:val="24"/>
          <w:szCs w:val="24"/>
        </w:rPr>
        <w:t xml:space="preserve">Жалоба, поступившая в орган, предоставляющий </w:t>
      </w:r>
      <w:r w:rsidR="008A47B5" w:rsidRPr="00C00F2D">
        <w:rPr>
          <w:rFonts w:ascii="Times New Roman" w:hAnsi="Times New Roman"/>
          <w:sz w:val="24"/>
          <w:szCs w:val="24"/>
        </w:rPr>
        <w:t>муниципальную</w:t>
      </w:r>
      <w:r w:rsidR="008A47B5" w:rsidRPr="00C00F2D">
        <w:rPr>
          <w:rFonts w:ascii="Times New Roman" w:hAnsi="Times New Roman"/>
          <w:bCs/>
          <w:sz w:val="24"/>
          <w:szCs w:val="24"/>
        </w:rPr>
        <w:t xml:space="preserve"> услугу, МФЦ, учредителю МФЦ, в организации, </w:t>
      </w:r>
      <w:r w:rsidR="008A47B5" w:rsidRPr="00C00F2D">
        <w:rPr>
          <w:rFonts w:ascii="Times New Roman" w:hAnsi="Times New Roman"/>
          <w:sz w:val="24"/>
          <w:szCs w:val="24"/>
        </w:rPr>
        <w:t xml:space="preserve">предусмотренные </w:t>
      </w:r>
      <w:hyperlink r:id="rId25" w:history="1">
        <w:r w:rsidR="008A47B5" w:rsidRPr="00C00F2D">
          <w:rPr>
            <w:rFonts w:ascii="Times New Roman" w:hAnsi="Times New Roman"/>
            <w:sz w:val="24"/>
            <w:szCs w:val="24"/>
          </w:rPr>
          <w:t>частью 1.1 статьи 16</w:t>
        </w:r>
      </w:hyperlink>
      <w:r w:rsidR="008A47B5" w:rsidRPr="00C00F2D">
        <w:rPr>
          <w:rFonts w:ascii="Times New Roman" w:hAnsi="Times New Roman"/>
          <w:sz w:val="24"/>
          <w:szCs w:val="24"/>
        </w:rPr>
        <w:t xml:space="preserve"> № 210-ФЗ,</w:t>
      </w:r>
      <w:r w:rsidR="008A47B5" w:rsidRPr="00C00F2D">
        <w:rPr>
          <w:rFonts w:ascii="Times New Roman" w:hAnsi="Times New Roman"/>
          <w:bCs/>
          <w:sz w:val="24"/>
          <w:szCs w:val="24"/>
        </w:rPr>
        <w:t xml:space="preserve"> подлежит рассмотрению должностным лицом, наделенным полномочиями по рассмотрению жалоб, в течение 15 рабочих дней со дня ее регистрации, а в случае обжалования отказа органа, предоставляющего </w:t>
      </w:r>
      <w:r w:rsidR="008A47B5" w:rsidRPr="00C00F2D">
        <w:rPr>
          <w:rFonts w:ascii="Times New Roman" w:hAnsi="Times New Roman"/>
          <w:sz w:val="24"/>
          <w:szCs w:val="24"/>
        </w:rPr>
        <w:t>муниципальную</w:t>
      </w:r>
      <w:r w:rsidR="008A47B5" w:rsidRPr="00C00F2D">
        <w:rPr>
          <w:rFonts w:ascii="Times New Roman" w:hAnsi="Times New Roman"/>
          <w:bCs/>
          <w:sz w:val="24"/>
          <w:szCs w:val="24"/>
        </w:rPr>
        <w:t xml:space="preserve"> услугу, должностного лица органа, предоставляющего </w:t>
      </w:r>
      <w:r w:rsidR="008A47B5" w:rsidRPr="00C00F2D">
        <w:rPr>
          <w:rFonts w:ascii="Times New Roman" w:hAnsi="Times New Roman"/>
          <w:sz w:val="24"/>
          <w:szCs w:val="24"/>
        </w:rPr>
        <w:t>муниципальную</w:t>
      </w:r>
      <w:r w:rsidR="008A47B5" w:rsidRPr="00C00F2D">
        <w:rPr>
          <w:rFonts w:ascii="Times New Roman" w:hAnsi="Times New Roman"/>
          <w:bCs/>
          <w:sz w:val="24"/>
          <w:szCs w:val="24"/>
        </w:rPr>
        <w:t xml:space="preserve"> услугу, в приеме документов у заявителя либо в исправлении допущенных</w:t>
      </w:r>
      <w:proofErr w:type="gramEnd"/>
      <w:r w:rsidR="008A47B5" w:rsidRPr="00C00F2D">
        <w:rPr>
          <w:rFonts w:ascii="Times New Roman" w:hAnsi="Times New Roman"/>
          <w:bCs/>
          <w:sz w:val="24"/>
          <w:szCs w:val="24"/>
        </w:rPr>
        <w:t xml:space="preserve"> опечаток и ошибок или в случае обжалования нарушения установленного срока таких исправлений в течение 5 рабочих дней со дня ее регистрации. </w:t>
      </w:r>
    </w:p>
    <w:p w:rsidR="009C1DB8" w:rsidRPr="00C00F2D" w:rsidRDefault="009C1DB8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00F2D">
        <w:rPr>
          <w:rFonts w:ascii="Times New Roman" w:hAnsi="Times New Roman"/>
          <w:b/>
          <w:sz w:val="24"/>
          <w:szCs w:val="24"/>
        </w:rPr>
        <w:t>Результат рассмотрения жалобы</w:t>
      </w:r>
    </w:p>
    <w:p w:rsidR="00762F70" w:rsidRPr="00C00F2D" w:rsidRDefault="00762F70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00F2D">
        <w:rPr>
          <w:rFonts w:ascii="Times New Roman" w:hAnsi="Times New Roman"/>
          <w:bCs/>
          <w:sz w:val="24"/>
          <w:szCs w:val="24"/>
        </w:rPr>
        <w:t>1</w:t>
      </w:r>
      <w:r w:rsidR="00D13CFF" w:rsidRPr="00C00F2D">
        <w:rPr>
          <w:rFonts w:ascii="Times New Roman" w:hAnsi="Times New Roman"/>
          <w:bCs/>
          <w:sz w:val="24"/>
          <w:szCs w:val="24"/>
        </w:rPr>
        <w:t>5</w:t>
      </w:r>
      <w:r w:rsidRPr="00C00F2D">
        <w:rPr>
          <w:rFonts w:ascii="Times New Roman" w:hAnsi="Times New Roman"/>
          <w:bCs/>
          <w:sz w:val="24"/>
          <w:szCs w:val="24"/>
        </w:rPr>
        <w:t>0. По результатам рассмотрения жалобы принимается одно из следующих решений: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C00F2D">
        <w:rPr>
          <w:rFonts w:ascii="Times New Roman" w:eastAsiaTheme="minorHAnsi" w:hAnsi="Times New Roman"/>
          <w:sz w:val="24"/>
          <w:szCs w:val="24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или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</w:t>
      </w:r>
      <w:r w:rsidR="00E609D5" w:rsidRPr="00C00F2D">
        <w:rPr>
          <w:rFonts w:ascii="Times New Roman" w:eastAsiaTheme="minorHAnsi" w:hAnsi="Times New Roman"/>
          <w:sz w:val="24"/>
          <w:szCs w:val="24"/>
        </w:rPr>
        <w:t>ыми актами Оренбургской области;</w:t>
      </w:r>
      <w:proofErr w:type="gramEnd"/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C00F2D">
        <w:rPr>
          <w:rFonts w:ascii="Times New Roman" w:eastAsiaTheme="minorHAnsi" w:hAnsi="Times New Roman"/>
          <w:sz w:val="24"/>
          <w:szCs w:val="24"/>
        </w:rPr>
        <w:t>2) в удовлетворении жалобы отказывается.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00F2D">
        <w:rPr>
          <w:rFonts w:ascii="Times New Roman" w:hAnsi="Times New Roman"/>
          <w:b/>
          <w:sz w:val="24"/>
          <w:szCs w:val="24"/>
        </w:rPr>
        <w:t>Порядок информирования заявителя о результатах рассмотрения жалобы</w:t>
      </w:r>
    </w:p>
    <w:p w:rsidR="00762F70" w:rsidRPr="00C00F2D" w:rsidRDefault="00762F70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00F2D">
        <w:rPr>
          <w:rFonts w:ascii="Times New Roman" w:hAnsi="Times New Roman"/>
          <w:bCs/>
          <w:sz w:val="24"/>
          <w:szCs w:val="24"/>
        </w:rPr>
        <w:t>1</w:t>
      </w:r>
      <w:r w:rsidR="00D13CFF" w:rsidRPr="00C00F2D">
        <w:rPr>
          <w:rFonts w:ascii="Times New Roman" w:hAnsi="Times New Roman"/>
          <w:bCs/>
          <w:sz w:val="24"/>
          <w:szCs w:val="24"/>
        </w:rPr>
        <w:t>5</w:t>
      </w:r>
      <w:r w:rsidRPr="00C00F2D">
        <w:rPr>
          <w:rFonts w:ascii="Times New Roman" w:hAnsi="Times New Roman"/>
          <w:bCs/>
          <w:sz w:val="24"/>
          <w:szCs w:val="24"/>
        </w:rPr>
        <w:t xml:space="preserve">1.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дня, следующего за днем принятия решения, указанного в </w:t>
      </w:r>
      <w:hyperlink w:anchor="Par25" w:history="1">
        <w:r w:rsidRPr="00C00F2D">
          <w:rPr>
            <w:rFonts w:ascii="Times New Roman" w:hAnsi="Times New Roman"/>
            <w:bCs/>
            <w:sz w:val="24"/>
            <w:szCs w:val="24"/>
          </w:rPr>
          <w:t>пункте</w:t>
        </w:r>
      </w:hyperlink>
      <w:r w:rsidRPr="00C00F2D">
        <w:rPr>
          <w:rFonts w:ascii="Times New Roman" w:hAnsi="Times New Roman"/>
          <w:bCs/>
          <w:sz w:val="24"/>
          <w:szCs w:val="24"/>
        </w:rPr>
        <w:t xml:space="preserve"> 1</w:t>
      </w:r>
      <w:r w:rsidR="00D13CFF" w:rsidRPr="00C00F2D">
        <w:rPr>
          <w:rFonts w:ascii="Times New Roman" w:hAnsi="Times New Roman"/>
          <w:bCs/>
          <w:sz w:val="24"/>
          <w:szCs w:val="24"/>
        </w:rPr>
        <w:t>5</w:t>
      </w:r>
      <w:r w:rsidRPr="00C00F2D">
        <w:rPr>
          <w:rFonts w:ascii="Times New Roman" w:hAnsi="Times New Roman"/>
          <w:bCs/>
          <w:sz w:val="24"/>
          <w:szCs w:val="24"/>
        </w:rPr>
        <w:t>0 Административного регламента.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00F2D">
        <w:rPr>
          <w:rFonts w:ascii="Times New Roman" w:hAnsi="Times New Roman"/>
          <w:bCs/>
          <w:sz w:val="24"/>
          <w:szCs w:val="24"/>
        </w:rPr>
        <w:t>1</w:t>
      </w:r>
      <w:r w:rsidR="00D13CFF" w:rsidRPr="00C00F2D">
        <w:rPr>
          <w:rFonts w:ascii="Times New Roman" w:hAnsi="Times New Roman"/>
          <w:bCs/>
          <w:sz w:val="24"/>
          <w:szCs w:val="24"/>
        </w:rPr>
        <w:t>5</w:t>
      </w:r>
      <w:r w:rsidRPr="00C00F2D">
        <w:rPr>
          <w:rFonts w:ascii="Times New Roman" w:hAnsi="Times New Roman"/>
          <w:bCs/>
          <w:sz w:val="24"/>
          <w:szCs w:val="24"/>
        </w:rPr>
        <w:t xml:space="preserve">2. </w:t>
      </w:r>
      <w:r w:rsidRPr="00C00F2D">
        <w:rPr>
          <w:rFonts w:ascii="Times New Roman" w:hAnsi="Times New Roman"/>
          <w:sz w:val="24"/>
          <w:szCs w:val="24"/>
        </w:rPr>
        <w:t>В случае если жалоба была направлена посредством системы досудебного обжалования, ответ заявителю направляется посредством данной системы.</w:t>
      </w:r>
    </w:p>
    <w:p w:rsidR="008A47B5" w:rsidRPr="00C00F2D" w:rsidRDefault="008A47B5" w:rsidP="00102CE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7B5" w:rsidRPr="00C00F2D" w:rsidRDefault="008A47B5" w:rsidP="00102CEF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2D">
        <w:rPr>
          <w:rFonts w:ascii="Times New Roman" w:hAnsi="Times New Roman" w:cs="Times New Roman"/>
          <w:b/>
          <w:sz w:val="24"/>
          <w:szCs w:val="24"/>
        </w:rPr>
        <w:t>Порядок обжалования решения по жалобе</w:t>
      </w:r>
    </w:p>
    <w:p w:rsidR="00762F70" w:rsidRPr="00C00F2D" w:rsidRDefault="00762F70" w:rsidP="00102CEF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F2D">
        <w:rPr>
          <w:rFonts w:ascii="Times New Roman" w:hAnsi="Times New Roman"/>
          <w:sz w:val="24"/>
          <w:szCs w:val="24"/>
        </w:rPr>
        <w:t>1</w:t>
      </w:r>
      <w:r w:rsidR="00D13CFF" w:rsidRPr="00C00F2D">
        <w:rPr>
          <w:rFonts w:ascii="Times New Roman" w:hAnsi="Times New Roman"/>
          <w:sz w:val="24"/>
          <w:szCs w:val="24"/>
        </w:rPr>
        <w:t>5</w:t>
      </w:r>
      <w:r w:rsidRPr="00C00F2D">
        <w:rPr>
          <w:rFonts w:ascii="Times New Roman" w:hAnsi="Times New Roman"/>
          <w:sz w:val="24"/>
          <w:szCs w:val="24"/>
        </w:rPr>
        <w:t xml:space="preserve">3. Заявитель вправе обжаловать принятое по жалобе решение в порядке, установленном пунктом </w:t>
      </w:r>
      <w:r w:rsidR="00DA7E72" w:rsidRPr="00C00F2D">
        <w:rPr>
          <w:rFonts w:ascii="Times New Roman" w:hAnsi="Times New Roman"/>
          <w:sz w:val="24"/>
          <w:szCs w:val="24"/>
        </w:rPr>
        <w:t>142</w:t>
      </w:r>
      <w:r w:rsidRPr="00C00F2D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регламента.</w:t>
      </w:r>
    </w:p>
    <w:p w:rsidR="00C00F2D" w:rsidRPr="00C00F2D" w:rsidRDefault="00C00F2D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C00F2D">
        <w:rPr>
          <w:rFonts w:ascii="Times New Roman" w:hAnsi="Times New Roman"/>
          <w:b/>
          <w:bCs/>
          <w:sz w:val="24"/>
          <w:szCs w:val="24"/>
        </w:rPr>
        <w:t>Право заявителя на получение информации и документов,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C00F2D">
        <w:rPr>
          <w:rFonts w:ascii="Times New Roman" w:hAnsi="Times New Roman"/>
          <w:b/>
          <w:bCs/>
          <w:sz w:val="24"/>
          <w:szCs w:val="24"/>
        </w:rPr>
        <w:t>необходимых</w:t>
      </w:r>
      <w:proofErr w:type="gramEnd"/>
      <w:r w:rsidRPr="00C00F2D">
        <w:rPr>
          <w:rFonts w:ascii="Times New Roman" w:hAnsi="Times New Roman"/>
          <w:b/>
          <w:bCs/>
          <w:sz w:val="24"/>
          <w:szCs w:val="24"/>
        </w:rPr>
        <w:t xml:space="preserve"> для обоснования и рассмотрения жалобы</w:t>
      </w:r>
    </w:p>
    <w:p w:rsidR="00762F70" w:rsidRPr="00C00F2D" w:rsidRDefault="00762F70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00F2D">
        <w:rPr>
          <w:rFonts w:ascii="Times New Roman" w:hAnsi="Times New Roman"/>
          <w:bCs/>
          <w:sz w:val="24"/>
          <w:szCs w:val="24"/>
        </w:rPr>
        <w:t>1</w:t>
      </w:r>
      <w:r w:rsidR="00D13CFF" w:rsidRPr="00C00F2D">
        <w:rPr>
          <w:rFonts w:ascii="Times New Roman" w:hAnsi="Times New Roman"/>
          <w:bCs/>
          <w:sz w:val="24"/>
          <w:szCs w:val="24"/>
        </w:rPr>
        <w:t>5</w:t>
      </w:r>
      <w:r w:rsidRPr="00C00F2D">
        <w:rPr>
          <w:rFonts w:ascii="Times New Roman" w:hAnsi="Times New Roman"/>
          <w:bCs/>
          <w:sz w:val="24"/>
          <w:szCs w:val="24"/>
        </w:rPr>
        <w:t>4. Заявитель имеет право на получение информации и документов, необходимых для обоснования и рассмотрения жалобы, если иное не предусмотрено законодательством Российской Федерации.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C00F2D">
        <w:rPr>
          <w:rFonts w:ascii="Times New Roman" w:hAnsi="Times New Roman"/>
          <w:b/>
          <w:bCs/>
          <w:sz w:val="24"/>
          <w:szCs w:val="24"/>
        </w:rPr>
        <w:t>Способы информирования заявителя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C00F2D">
        <w:rPr>
          <w:rFonts w:ascii="Times New Roman" w:hAnsi="Times New Roman"/>
          <w:b/>
          <w:bCs/>
          <w:sz w:val="24"/>
          <w:szCs w:val="24"/>
        </w:rPr>
        <w:t>о порядке подачи и рассмотрения жалобы</w:t>
      </w:r>
    </w:p>
    <w:p w:rsidR="00762F70" w:rsidRPr="00C00F2D" w:rsidRDefault="00762F70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8A47B5" w:rsidRPr="00C00F2D" w:rsidRDefault="00D13CFF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00F2D">
        <w:rPr>
          <w:rFonts w:ascii="Times New Roman" w:hAnsi="Times New Roman"/>
          <w:bCs/>
          <w:sz w:val="24"/>
          <w:szCs w:val="24"/>
        </w:rPr>
        <w:t>15</w:t>
      </w:r>
      <w:r w:rsidR="008A47B5" w:rsidRPr="00C00F2D">
        <w:rPr>
          <w:rFonts w:ascii="Times New Roman" w:hAnsi="Times New Roman"/>
          <w:bCs/>
          <w:sz w:val="24"/>
          <w:szCs w:val="24"/>
        </w:rPr>
        <w:t>5. Информирование заявителей о порядке подачи и рассмотрения жалобы осуществляется следующими способами: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00F2D">
        <w:rPr>
          <w:rFonts w:ascii="Times New Roman" w:hAnsi="Times New Roman"/>
          <w:bCs/>
          <w:sz w:val="24"/>
          <w:szCs w:val="24"/>
        </w:rPr>
        <w:t>1) путем непосредственного общения заявителя (при личном обращении либо по телефону) со специалистами, ответственными за рассмотрение жалобы;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00F2D">
        <w:rPr>
          <w:rFonts w:ascii="Times New Roman" w:hAnsi="Times New Roman"/>
          <w:bCs/>
          <w:sz w:val="24"/>
          <w:szCs w:val="24"/>
        </w:rPr>
        <w:t>2) путем взаимодействия специалистов, ответственных за рассмотрение жалобы, с заявителем (его представителем) по почте, по электронной почте;</w:t>
      </w:r>
    </w:p>
    <w:p w:rsidR="008A47B5" w:rsidRPr="00C00F2D" w:rsidRDefault="008A47B5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00F2D">
        <w:rPr>
          <w:rFonts w:ascii="Times New Roman" w:hAnsi="Times New Roman"/>
          <w:bCs/>
          <w:sz w:val="24"/>
          <w:szCs w:val="24"/>
        </w:rPr>
        <w:t>3) посредством информационных материалов, которые размещаются на официальном сайте.</w:t>
      </w:r>
    </w:p>
    <w:p w:rsidR="00060D29" w:rsidRDefault="00060D29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 w:val="28"/>
          <w:szCs w:val="28"/>
        </w:rPr>
      </w:pPr>
      <w:bookmarkStart w:id="16" w:name="Par11"/>
      <w:bookmarkStart w:id="17" w:name="Par25"/>
      <w:bookmarkStart w:id="18" w:name="Par379"/>
      <w:bookmarkEnd w:id="8"/>
      <w:bookmarkEnd w:id="16"/>
      <w:bookmarkEnd w:id="17"/>
      <w:bookmarkEnd w:id="18"/>
      <w:r w:rsidRPr="00C00F2D">
        <w:rPr>
          <w:b/>
          <w:sz w:val="24"/>
          <w:szCs w:val="24"/>
        </w:rPr>
        <w:br w:type="page"/>
      </w:r>
    </w:p>
    <w:p w:rsidR="00C646F4" w:rsidRPr="00280729" w:rsidRDefault="00C00F2D" w:rsidP="00C00F2D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</w:t>
      </w:r>
      <w:r w:rsidR="00092E15">
        <w:rPr>
          <w:rFonts w:ascii="Times New Roman" w:hAnsi="Times New Roman"/>
          <w:sz w:val="28"/>
          <w:szCs w:val="28"/>
          <w:lang w:eastAsia="ru-RU"/>
        </w:rPr>
        <w:t xml:space="preserve">             </w:t>
      </w:r>
      <w:r w:rsidR="00C646F4" w:rsidRPr="00280729">
        <w:rPr>
          <w:rFonts w:ascii="Times New Roman" w:hAnsi="Times New Roman"/>
          <w:sz w:val="24"/>
          <w:szCs w:val="24"/>
          <w:lang w:eastAsia="ru-RU"/>
        </w:rPr>
        <w:t>Приложение № 1</w:t>
      </w:r>
    </w:p>
    <w:p w:rsidR="00060D29" w:rsidRPr="00280729" w:rsidRDefault="00060D29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280729">
        <w:rPr>
          <w:rFonts w:ascii="Times New Roman" w:hAnsi="Times New Roman"/>
          <w:sz w:val="24"/>
          <w:szCs w:val="24"/>
          <w:lang w:eastAsia="ru-RU"/>
        </w:rPr>
        <w:t xml:space="preserve">к </w:t>
      </w:r>
      <w:r w:rsidR="002E41BD" w:rsidRPr="00280729">
        <w:rPr>
          <w:rFonts w:ascii="Times New Roman" w:hAnsi="Times New Roman"/>
          <w:sz w:val="24"/>
          <w:szCs w:val="24"/>
          <w:lang w:eastAsia="ru-RU"/>
        </w:rPr>
        <w:t>Административному</w:t>
      </w:r>
      <w:r w:rsidRPr="00280729">
        <w:rPr>
          <w:rFonts w:ascii="Times New Roman" w:hAnsi="Times New Roman"/>
          <w:sz w:val="24"/>
          <w:szCs w:val="24"/>
          <w:lang w:eastAsia="ru-RU"/>
        </w:rPr>
        <w:t xml:space="preserve"> регламенту</w:t>
      </w:r>
    </w:p>
    <w:p w:rsidR="00C646F4" w:rsidRPr="00280729" w:rsidRDefault="00C646F4" w:rsidP="00102CEF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646F4" w:rsidRPr="00280729" w:rsidRDefault="00C646F4" w:rsidP="00102CEF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  <w:lang w:eastAsia="ru-RU"/>
        </w:rPr>
      </w:pPr>
      <w:r w:rsidRPr="00280729">
        <w:rPr>
          <w:rFonts w:ascii="Times New Roman" w:hAnsi="Times New Roman"/>
          <w:b/>
          <w:sz w:val="24"/>
          <w:szCs w:val="24"/>
          <w:lang w:eastAsia="ru-RU"/>
        </w:rPr>
        <w:t>Перечень льгот внеочередного и первоочередного предоставления места в дошкольные образовательные организации</w:t>
      </w:r>
    </w:p>
    <w:p w:rsidR="00C646F4" w:rsidRPr="00280729" w:rsidRDefault="00C646F4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C1B36" w:rsidRPr="00280729" w:rsidRDefault="001C1B36" w:rsidP="00102CEF">
      <w:pPr>
        <w:pStyle w:val="ab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>Право на внеочередное обеспечение местом в образовательной организации предоставляется заявителю в отношении детей:</w:t>
      </w:r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 xml:space="preserve">1.1 </w:t>
      </w:r>
      <w:r w:rsidR="001C1B36" w:rsidRPr="00280729">
        <w:rPr>
          <w:rFonts w:ascii="Times New Roman" w:hAnsi="Times New Roman"/>
          <w:sz w:val="24"/>
          <w:szCs w:val="24"/>
        </w:rPr>
        <w:t>граждан, подвергшихся воздействию радиации вследствие катастрофы на Чернобыльской АЭС (</w:t>
      </w:r>
      <w:hyperlink r:id="rId26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Закон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Российской Федерации от 15 мая 1991 г. </w:t>
      </w:r>
      <w:r w:rsidR="00955277" w:rsidRPr="00280729">
        <w:rPr>
          <w:rFonts w:ascii="Times New Roman" w:hAnsi="Times New Roman"/>
          <w:sz w:val="24"/>
          <w:szCs w:val="24"/>
        </w:rPr>
        <w:t>№</w:t>
      </w:r>
      <w:r w:rsidR="001C1B36" w:rsidRPr="00280729">
        <w:rPr>
          <w:rFonts w:ascii="Times New Roman" w:hAnsi="Times New Roman"/>
          <w:sz w:val="24"/>
          <w:szCs w:val="24"/>
        </w:rPr>
        <w:t xml:space="preserve"> 1244-1 </w:t>
      </w:r>
      <w:r w:rsidR="00955277" w:rsidRPr="00280729">
        <w:rPr>
          <w:rFonts w:ascii="Times New Roman" w:hAnsi="Times New Roman"/>
          <w:sz w:val="24"/>
          <w:szCs w:val="24"/>
        </w:rPr>
        <w:t>«</w:t>
      </w:r>
      <w:r w:rsidR="001C1B36" w:rsidRPr="00280729">
        <w:rPr>
          <w:rFonts w:ascii="Times New Roman" w:hAnsi="Times New Roman"/>
          <w:sz w:val="24"/>
          <w:szCs w:val="24"/>
        </w:rPr>
        <w:t>О социальной защите граждан, подвергшихся воздействию радиации вследствие катастрофы на Чернобыльской АЭС</w:t>
      </w:r>
      <w:r w:rsidR="00955277" w:rsidRPr="00280729">
        <w:rPr>
          <w:rFonts w:ascii="Times New Roman" w:hAnsi="Times New Roman"/>
          <w:sz w:val="24"/>
          <w:szCs w:val="24"/>
        </w:rPr>
        <w:t>»</w:t>
      </w:r>
      <w:r w:rsidR="001C1B36" w:rsidRPr="00280729">
        <w:rPr>
          <w:rFonts w:ascii="Times New Roman" w:hAnsi="Times New Roman"/>
          <w:sz w:val="24"/>
          <w:szCs w:val="24"/>
        </w:rPr>
        <w:t>);</w:t>
      </w:r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 xml:space="preserve">1.2 </w:t>
      </w:r>
      <w:r w:rsidR="001C1B36" w:rsidRPr="00280729">
        <w:rPr>
          <w:rFonts w:ascii="Times New Roman" w:hAnsi="Times New Roman"/>
          <w:sz w:val="24"/>
          <w:szCs w:val="24"/>
        </w:rPr>
        <w:t>граждан из подразделений особого риска, а также семей, потерявших кормильца из числа этих граждан (</w:t>
      </w:r>
      <w:hyperlink r:id="rId27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Постановление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Верховного Совета Российской Федерации от 27 декабря 1991 г. </w:t>
      </w:r>
      <w:r w:rsidR="00955277" w:rsidRPr="00280729">
        <w:rPr>
          <w:rFonts w:ascii="Times New Roman" w:hAnsi="Times New Roman"/>
          <w:sz w:val="24"/>
          <w:szCs w:val="24"/>
        </w:rPr>
        <w:t>№</w:t>
      </w:r>
      <w:r w:rsidR="001C1B36" w:rsidRPr="00280729">
        <w:rPr>
          <w:rFonts w:ascii="Times New Roman" w:hAnsi="Times New Roman"/>
          <w:sz w:val="24"/>
          <w:szCs w:val="24"/>
        </w:rPr>
        <w:t xml:space="preserve"> 2123-1 </w:t>
      </w:r>
      <w:r w:rsidR="00955277" w:rsidRPr="00280729">
        <w:rPr>
          <w:rFonts w:ascii="Times New Roman" w:hAnsi="Times New Roman"/>
          <w:sz w:val="24"/>
          <w:szCs w:val="24"/>
        </w:rPr>
        <w:t>«О</w:t>
      </w:r>
      <w:r w:rsidR="001C1B36" w:rsidRPr="00280729">
        <w:rPr>
          <w:rFonts w:ascii="Times New Roman" w:hAnsi="Times New Roman"/>
          <w:sz w:val="24"/>
          <w:szCs w:val="24"/>
        </w:rPr>
        <w:t xml:space="preserve"> распространении действия Закона РСФСР </w:t>
      </w:r>
      <w:r w:rsidR="00955277" w:rsidRPr="00280729">
        <w:rPr>
          <w:rFonts w:ascii="Times New Roman" w:hAnsi="Times New Roman"/>
          <w:sz w:val="24"/>
          <w:szCs w:val="24"/>
        </w:rPr>
        <w:t>«</w:t>
      </w:r>
      <w:r w:rsidR="001C1B36" w:rsidRPr="00280729">
        <w:rPr>
          <w:rFonts w:ascii="Times New Roman" w:hAnsi="Times New Roman"/>
          <w:sz w:val="24"/>
          <w:szCs w:val="24"/>
        </w:rPr>
        <w:t>О социальной защите граждан, подвергшихся воздействию радиации вследствие катастрофы на Чернобыльской АЭС</w:t>
      </w:r>
      <w:r w:rsidR="00D13CFF" w:rsidRPr="00280729">
        <w:rPr>
          <w:rFonts w:ascii="Times New Roman" w:hAnsi="Times New Roman"/>
          <w:sz w:val="24"/>
          <w:szCs w:val="24"/>
        </w:rPr>
        <w:t>»</w:t>
      </w:r>
      <w:r w:rsidR="001C1B36" w:rsidRPr="00280729">
        <w:rPr>
          <w:rFonts w:ascii="Times New Roman" w:hAnsi="Times New Roman"/>
          <w:sz w:val="24"/>
          <w:szCs w:val="24"/>
        </w:rPr>
        <w:t xml:space="preserve"> на граждан из подразделений особого риска</w:t>
      </w:r>
      <w:r w:rsidR="00D13CFF" w:rsidRPr="00280729">
        <w:rPr>
          <w:rFonts w:ascii="Times New Roman" w:hAnsi="Times New Roman"/>
          <w:sz w:val="24"/>
          <w:szCs w:val="24"/>
        </w:rPr>
        <w:t>»</w:t>
      </w:r>
      <w:r w:rsidR="001C1B36" w:rsidRPr="00280729">
        <w:rPr>
          <w:rFonts w:ascii="Times New Roman" w:hAnsi="Times New Roman"/>
          <w:sz w:val="24"/>
          <w:szCs w:val="24"/>
        </w:rPr>
        <w:t>);</w:t>
      </w:r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 xml:space="preserve">1.3 </w:t>
      </w:r>
      <w:r w:rsidR="001C1B36" w:rsidRPr="00280729">
        <w:rPr>
          <w:rFonts w:ascii="Times New Roman" w:hAnsi="Times New Roman"/>
          <w:sz w:val="24"/>
          <w:szCs w:val="24"/>
        </w:rPr>
        <w:t>прокуроров (</w:t>
      </w:r>
      <w:hyperlink r:id="rId28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Закон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Российской Федерации от 17 января 1992 г. </w:t>
      </w:r>
      <w:r w:rsidR="00D13CFF" w:rsidRPr="00280729">
        <w:rPr>
          <w:rFonts w:ascii="Times New Roman" w:hAnsi="Times New Roman"/>
          <w:sz w:val="24"/>
          <w:szCs w:val="24"/>
        </w:rPr>
        <w:t>№</w:t>
      </w:r>
      <w:r w:rsidR="001C1B36" w:rsidRPr="00280729">
        <w:rPr>
          <w:rFonts w:ascii="Times New Roman" w:hAnsi="Times New Roman"/>
          <w:sz w:val="24"/>
          <w:szCs w:val="24"/>
        </w:rPr>
        <w:t xml:space="preserve"> 2202-1 </w:t>
      </w:r>
      <w:r w:rsidR="00D13CFF" w:rsidRPr="00280729">
        <w:rPr>
          <w:rFonts w:ascii="Times New Roman" w:hAnsi="Times New Roman"/>
          <w:sz w:val="24"/>
          <w:szCs w:val="24"/>
        </w:rPr>
        <w:t>«</w:t>
      </w:r>
      <w:r w:rsidR="001C1B36" w:rsidRPr="00280729">
        <w:rPr>
          <w:rFonts w:ascii="Times New Roman" w:hAnsi="Times New Roman"/>
          <w:sz w:val="24"/>
          <w:szCs w:val="24"/>
        </w:rPr>
        <w:t>О прокуратуре Российской Федерации</w:t>
      </w:r>
      <w:r w:rsidR="00D13CFF" w:rsidRPr="00280729">
        <w:rPr>
          <w:rFonts w:ascii="Times New Roman" w:hAnsi="Times New Roman"/>
          <w:sz w:val="24"/>
          <w:szCs w:val="24"/>
        </w:rPr>
        <w:t>»</w:t>
      </w:r>
      <w:r w:rsidR="001C1B36" w:rsidRPr="00280729">
        <w:rPr>
          <w:rFonts w:ascii="Times New Roman" w:hAnsi="Times New Roman"/>
          <w:sz w:val="24"/>
          <w:szCs w:val="24"/>
        </w:rPr>
        <w:t>);</w:t>
      </w:r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 xml:space="preserve">1.4 </w:t>
      </w:r>
      <w:r w:rsidR="001C1B36" w:rsidRPr="00280729">
        <w:rPr>
          <w:rFonts w:ascii="Times New Roman" w:hAnsi="Times New Roman"/>
          <w:sz w:val="24"/>
          <w:szCs w:val="24"/>
        </w:rPr>
        <w:t>судей (</w:t>
      </w:r>
      <w:hyperlink r:id="rId29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Закон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Российской Федерации от 26 июня 1992 г. </w:t>
      </w:r>
      <w:r w:rsidR="00D13CFF" w:rsidRPr="00280729">
        <w:rPr>
          <w:rFonts w:ascii="Times New Roman" w:hAnsi="Times New Roman"/>
          <w:sz w:val="24"/>
          <w:szCs w:val="24"/>
        </w:rPr>
        <w:t>№</w:t>
      </w:r>
      <w:r w:rsidR="001C1B36" w:rsidRPr="00280729">
        <w:rPr>
          <w:rFonts w:ascii="Times New Roman" w:hAnsi="Times New Roman"/>
          <w:sz w:val="24"/>
          <w:szCs w:val="24"/>
        </w:rPr>
        <w:t xml:space="preserve"> 3132-1 </w:t>
      </w:r>
      <w:r w:rsidR="00D13CFF" w:rsidRPr="00280729">
        <w:rPr>
          <w:rFonts w:ascii="Times New Roman" w:hAnsi="Times New Roman"/>
          <w:sz w:val="24"/>
          <w:szCs w:val="24"/>
        </w:rPr>
        <w:t>«</w:t>
      </w:r>
      <w:r w:rsidR="001C1B36" w:rsidRPr="00280729">
        <w:rPr>
          <w:rFonts w:ascii="Times New Roman" w:hAnsi="Times New Roman"/>
          <w:sz w:val="24"/>
          <w:szCs w:val="24"/>
        </w:rPr>
        <w:t>О статусе судей в Российской Федерации</w:t>
      </w:r>
      <w:r w:rsidR="00D13CFF" w:rsidRPr="00280729">
        <w:rPr>
          <w:rFonts w:ascii="Times New Roman" w:hAnsi="Times New Roman"/>
          <w:sz w:val="24"/>
          <w:szCs w:val="24"/>
        </w:rPr>
        <w:t>»</w:t>
      </w:r>
      <w:r w:rsidR="001C1B36" w:rsidRPr="00280729">
        <w:rPr>
          <w:rFonts w:ascii="Times New Roman" w:hAnsi="Times New Roman"/>
          <w:sz w:val="24"/>
          <w:szCs w:val="24"/>
        </w:rPr>
        <w:t>);</w:t>
      </w:r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 xml:space="preserve">1.5 </w:t>
      </w:r>
      <w:r w:rsidR="001C1B36" w:rsidRPr="00280729">
        <w:rPr>
          <w:rFonts w:ascii="Times New Roman" w:hAnsi="Times New Roman"/>
          <w:sz w:val="24"/>
          <w:szCs w:val="24"/>
        </w:rPr>
        <w:t>сотрудников Следственного комитета Российской Федерации (</w:t>
      </w:r>
      <w:hyperlink r:id="rId30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Федеральный закон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от 28 декабря 2010 г. </w:t>
      </w:r>
      <w:r w:rsidR="00955277" w:rsidRPr="00280729">
        <w:rPr>
          <w:rFonts w:ascii="Times New Roman" w:hAnsi="Times New Roman"/>
          <w:sz w:val="24"/>
          <w:szCs w:val="24"/>
        </w:rPr>
        <w:t>№</w:t>
      </w:r>
      <w:r w:rsidR="001C1B36" w:rsidRPr="00280729">
        <w:rPr>
          <w:rFonts w:ascii="Times New Roman" w:hAnsi="Times New Roman"/>
          <w:sz w:val="24"/>
          <w:szCs w:val="24"/>
        </w:rPr>
        <w:t xml:space="preserve"> 403-ФЗ </w:t>
      </w:r>
      <w:r w:rsidR="00D13CFF" w:rsidRPr="00280729">
        <w:rPr>
          <w:rFonts w:ascii="Times New Roman" w:hAnsi="Times New Roman"/>
          <w:sz w:val="24"/>
          <w:szCs w:val="24"/>
        </w:rPr>
        <w:t>«</w:t>
      </w:r>
      <w:r w:rsidR="001C1B36" w:rsidRPr="00280729">
        <w:rPr>
          <w:rFonts w:ascii="Times New Roman" w:hAnsi="Times New Roman"/>
          <w:sz w:val="24"/>
          <w:szCs w:val="24"/>
        </w:rPr>
        <w:t>О Следственном комитете Российской Федерации</w:t>
      </w:r>
      <w:r w:rsidR="00D13CFF" w:rsidRPr="00280729">
        <w:rPr>
          <w:rFonts w:ascii="Times New Roman" w:hAnsi="Times New Roman"/>
          <w:sz w:val="24"/>
          <w:szCs w:val="24"/>
        </w:rPr>
        <w:t>»</w:t>
      </w:r>
      <w:r w:rsidR="00E609D5" w:rsidRPr="00280729">
        <w:rPr>
          <w:rFonts w:ascii="Times New Roman" w:hAnsi="Times New Roman"/>
          <w:sz w:val="24"/>
          <w:szCs w:val="24"/>
        </w:rPr>
        <w:t>);</w:t>
      </w:r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cs="Calibri"/>
          <w:iCs/>
          <w:sz w:val="24"/>
          <w:szCs w:val="24"/>
        </w:rPr>
      </w:pPr>
      <w:proofErr w:type="gramStart"/>
      <w:r w:rsidRPr="00280729">
        <w:rPr>
          <w:rFonts w:ascii="Times New Roman" w:hAnsi="Times New Roman"/>
          <w:sz w:val="24"/>
          <w:szCs w:val="24"/>
        </w:rPr>
        <w:t xml:space="preserve">1.6 сотрудников и военнослужащих специальных сил по обнаружению и пресечению деятельности террористических организаций и групп, их лидеров и лиц, участвующих в организации и осуществлении террористических акций на территории Северо-Кавказского региона Российской Федерации, а также сотрудников и военнослужащих Объединенной группировки войск (сил) по проведению контртеррористических операций на территории Северо-Кавказского региона Российской Федерации, </w:t>
      </w:r>
      <w:r w:rsidR="001C1B36" w:rsidRPr="00280729">
        <w:rPr>
          <w:rFonts w:ascii="Times New Roman" w:hAnsi="Times New Roman"/>
          <w:sz w:val="24"/>
          <w:szCs w:val="24"/>
        </w:rPr>
        <w:t xml:space="preserve">погибших (пропавших без вести), умерших, ставших инвалидами </w:t>
      </w:r>
      <w:r w:rsidRPr="00280729">
        <w:rPr>
          <w:rFonts w:ascii="Times New Roman" w:hAnsi="Times New Roman"/>
          <w:sz w:val="24"/>
          <w:szCs w:val="24"/>
        </w:rPr>
        <w:t>в соответствии</w:t>
      </w:r>
      <w:proofErr w:type="gramEnd"/>
      <w:r w:rsidRPr="00280729">
        <w:rPr>
          <w:rFonts w:ascii="Times New Roman" w:hAnsi="Times New Roman"/>
          <w:sz w:val="24"/>
          <w:szCs w:val="24"/>
        </w:rPr>
        <w:t xml:space="preserve"> с пунктом 1 </w:t>
      </w:r>
      <w:hyperlink r:id="rId31" w:history="1">
        <w:r w:rsidRPr="00280729">
          <w:rPr>
            <w:rFonts w:ascii="Times New Roman" w:hAnsi="Times New Roman"/>
            <w:iCs/>
            <w:sz w:val="24"/>
            <w:szCs w:val="24"/>
          </w:rPr>
          <w:t>постановления</w:t>
        </w:r>
        <w:r w:rsidR="001C1B36" w:rsidRPr="00280729">
          <w:rPr>
            <w:rFonts w:ascii="Times New Roman" w:hAnsi="Times New Roman"/>
            <w:iCs/>
            <w:sz w:val="24"/>
            <w:szCs w:val="24"/>
          </w:rPr>
          <w:t xml:space="preserve"> Правительства Российской Федерации от 09.02.2004 </w:t>
        </w:r>
        <w:r w:rsidR="00955277" w:rsidRPr="00280729">
          <w:rPr>
            <w:rFonts w:ascii="Times New Roman" w:hAnsi="Times New Roman"/>
            <w:iCs/>
            <w:sz w:val="24"/>
            <w:szCs w:val="24"/>
          </w:rPr>
          <w:t>№</w:t>
        </w:r>
        <w:r w:rsidR="001C1B36" w:rsidRPr="00280729">
          <w:rPr>
            <w:rFonts w:ascii="Times New Roman" w:hAnsi="Times New Roman"/>
            <w:iCs/>
            <w:sz w:val="24"/>
            <w:szCs w:val="24"/>
          </w:rPr>
          <w:t xml:space="preserve"> 65 </w:t>
        </w:r>
        <w:r w:rsidR="00D13CFF" w:rsidRPr="00280729">
          <w:rPr>
            <w:rFonts w:ascii="Times New Roman" w:hAnsi="Times New Roman"/>
            <w:iCs/>
            <w:sz w:val="24"/>
            <w:szCs w:val="24"/>
          </w:rPr>
          <w:t>«</w:t>
        </w:r>
        <w:r w:rsidR="001C1B36" w:rsidRPr="00280729">
          <w:rPr>
            <w:rFonts w:ascii="Times New Roman" w:hAnsi="Times New Roman"/>
            <w:iCs/>
            <w:sz w:val="24"/>
            <w:szCs w:val="24"/>
          </w:rPr>
          <w:t>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</w:t>
        </w:r>
      </w:hyperlink>
      <w:r w:rsidR="00D13CFF" w:rsidRPr="00280729">
        <w:rPr>
          <w:rFonts w:ascii="Times New Roman" w:hAnsi="Times New Roman"/>
          <w:iCs/>
          <w:sz w:val="24"/>
          <w:szCs w:val="24"/>
        </w:rPr>
        <w:t>»</w:t>
      </w:r>
      <w:r w:rsidRPr="00280729">
        <w:rPr>
          <w:rFonts w:ascii="Times New Roman" w:hAnsi="Times New Roman"/>
          <w:iCs/>
          <w:sz w:val="24"/>
          <w:szCs w:val="24"/>
        </w:rPr>
        <w:t>;</w:t>
      </w:r>
    </w:p>
    <w:p w:rsidR="001C1B36" w:rsidRPr="00280729" w:rsidRDefault="002B6109" w:rsidP="00102C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 xml:space="preserve">1.7 </w:t>
      </w:r>
      <w:r w:rsidR="001C1B36" w:rsidRPr="00280729">
        <w:rPr>
          <w:rFonts w:ascii="Times New Roman" w:hAnsi="Times New Roman"/>
          <w:sz w:val="24"/>
          <w:szCs w:val="24"/>
        </w:rPr>
        <w:t xml:space="preserve">военнослужащих и сотрудников </w:t>
      </w:r>
      <w:proofErr w:type="gramStart"/>
      <w:r w:rsidR="001C1B36" w:rsidRPr="00280729">
        <w:rPr>
          <w:rFonts w:ascii="Times New Roman" w:hAnsi="Times New Roman"/>
          <w:sz w:val="24"/>
          <w:szCs w:val="24"/>
        </w:rPr>
        <w:t>органов</w:t>
      </w:r>
      <w:proofErr w:type="gramEnd"/>
      <w:r w:rsidR="001C1B36" w:rsidRPr="00280729">
        <w:rPr>
          <w:rFonts w:ascii="Times New Roman" w:hAnsi="Times New Roman"/>
          <w:sz w:val="24"/>
          <w:szCs w:val="24"/>
        </w:rPr>
        <w:t xml:space="preserve"> внутренних </w:t>
      </w:r>
      <w:proofErr w:type="spellStart"/>
      <w:r w:rsidR="001C1B36" w:rsidRPr="00280729">
        <w:rPr>
          <w:rFonts w:ascii="Times New Roman" w:hAnsi="Times New Roman"/>
          <w:sz w:val="24"/>
          <w:szCs w:val="24"/>
        </w:rPr>
        <w:t>дел</w:t>
      </w:r>
      <w:r w:rsidR="00E86A8D" w:rsidRPr="00280729">
        <w:rPr>
          <w:rFonts w:ascii="Times New Roman" w:hAnsi="Times New Roman"/>
          <w:sz w:val="24"/>
          <w:szCs w:val="24"/>
        </w:rPr>
        <w:t>Российской</w:t>
      </w:r>
      <w:proofErr w:type="spellEnd"/>
      <w:r w:rsidR="00E86A8D" w:rsidRPr="00280729">
        <w:rPr>
          <w:rFonts w:ascii="Times New Roman" w:hAnsi="Times New Roman"/>
          <w:sz w:val="24"/>
          <w:szCs w:val="24"/>
        </w:rPr>
        <w:t xml:space="preserve"> Федерации</w:t>
      </w:r>
      <w:r w:rsidR="001C1B36" w:rsidRPr="00280729">
        <w:rPr>
          <w:rFonts w:ascii="Times New Roman" w:hAnsi="Times New Roman"/>
          <w:sz w:val="24"/>
          <w:szCs w:val="24"/>
        </w:rPr>
        <w:t xml:space="preserve">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после 1 августа 1999 г. служебных обязанностей </w:t>
      </w:r>
      <w:r w:rsidR="001C1B36" w:rsidRPr="00280729">
        <w:rPr>
          <w:rFonts w:ascii="Times New Roman" w:hAnsi="Times New Roman"/>
          <w:iCs/>
          <w:sz w:val="24"/>
          <w:szCs w:val="24"/>
        </w:rPr>
        <w:t>(</w:t>
      </w:r>
      <w:hyperlink r:id="rId32" w:history="1">
        <w:r w:rsidR="001C1B36" w:rsidRPr="00280729">
          <w:rPr>
            <w:rFonts w:ascii="Times New Roman" w:hAnsi="Times New Roman"/>
            <w:iCs/>
            <w:sz w:val="24"/>
            <w:szCs w:val="24"/>
          </w:rPr>
          <w:t xml:space="preserve">Постановление Правительства Российской Федерации от 25.08.1999 </w:t>
        </w:r>
        <w:r w:rsidR="00D13CFF" w:rsidRPr="00280729">
          <w:rPr>
            <w:rFonts w:ascii="Times New Roman" w:hAnsi="Times New Roman"/>
            <w:iCs/>
            <w:sz w:val="24"/>
            <w:szCs w:val="24"/>
          </w:rPr>
          <w:t>№</w:t>
        </w:r>
        <w:r w:rsidR="001C1B36" w:rsidRPr="00280729">
          <w:rPr>
            <w:rFonts w:ascii="Times New Roman" w:hAnsi="Times New Roman"/>
            <w:iCs/>
            <w:sz w:val="24"/>
            <w:szCs w:val="24"/>
          </w:rPr>
          <w:t xml:space="preserve"> 936 </w:t>
        </w:r>
        <w:r w:rsidR="00D13CFF" w:rsidRPr="00280729">
          <w:rPr>
            <w:rFonts w:ascii="Times New Roman" w:hAnsi="Times New Roman"/>
            <w:iCs/>
            <w:sz w:val="24"/>
            <w:szCs w:val="24"/>
          </w:rPr>
          <w:t>«</w:t>
        </w:r>
        <w:r w:rsidR="001C1B36" w:rsidRPr="00280729">
          <w:rPr>
            <w:rFonts w:ascii="Times New Roman" w:hAnsi="Times New Roman"/>
            <w:iCs/>
            <w:sz w:val="24"/>
            <w:szCs w:val="24"/>
          </w:rPr>
          <w:t>О дополнительных мерах по социальной защите членов семей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</w:t>
        </w:r>
      </w:hyperlink>
      <w:r w:rsidR="00D13CFF" w:rsidRPr="00280729">
        <w:rPr>
          <w:rFonts w:ascii="Times New Roman" w:hAnsi="Times New Roman"/>
          <w:iCs/>
          <w:sz w:val="24"/>
          <w:szCs w:val="24"/>
        </w:rPr>
        <w:t>»</w:t>
      </w:r>
      <w:r w:rsidR="00E609D5" w:rsidRPr="00280729">
        <w:rPr>
          <w:rFonts w:ascii="Times New Roman" w:hAnsi="Times New Roman"/>
          <w:iCs/>
          <w:sz w:val="24"/>
          <w:szCs w:val="24"/>
        </w:rPr>
        <w:t>);</w:t>
      </w:r>
    </w:p>
    <w:p w:rsidR="001C1B36" w:rsidRPr="00280729" w:rsidRDefault="002B6109" w:rsidP="00102C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 xml:space="preserve">1.8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</w:t>
      </w:r>
      <w:proofErr w:type="spellStart"/>
      <w:r w:rsidRPr="00280729">
        <w:rPr>
          <w:rFonts w:ascii="Times New Roman" w:hAnsi="Times New Roman"/>
          <w:sz w:val="24"/>
          <w:szCs w:val="24"/>
        </w:rPr>
        <w:t>Абхазии</w:t>
      </w:r>
      <w:proofErr w:type="gramStart"/>
      <w:r w:rsidRPr="00280729">
        <w:rPr>
          <w:rFonts w:ascii="Times New Roman" w:hAnsi="Times New Roman"/>
          <w:sz w:val="24"/>
          <w:szCs w:val="24"/>
        </w:rPr>
        <w:t>,</w:t>
      </w:r>
      <w:r w:rsidR="001C1B36" w:rsidRPr="00280729">
        <w:rPr>
          <w:rFonts w:ascii="Times New Roman" w:hAnsi="Times New Roman"/>
          <w:sz w:val="24"/>
          <w:szCs w:val="24"/>
        </w:rPr>
        <w:t>п</w:t>
      </w:r>
      <w:proofErr w:type="gramEnd"/>
      <w:r w:rsidR="001C1B36" w:rsidRPr="00280729">
        <w:rPr>
          <w:rFonts w:ascii="Times New Roman" w:hAnsi="Times New Roman"/>
          <w:sz w:val="24"/>
          <w:szCs w:val="24"/>
        </w:rPr>
        <w:t>огибших</w:t>
      </w:r>
      <w:proofErr w:type="spellEnd"/>
      <w:r w:rsidR="001C1B36" w:rsidRPr="00280729">
        <w:rPr>
          <w:rFonts w:ascii="Times New Roman" w:hAnsi="Times New Roman"/>
          <w:sz w:val="24"/>
          <w:szCs w:val="24"/>
        </w:rPr>
        <w:t xml:space="preserve"> (пропавших без вести), умерших, ставших инвалидами (</w:t>
      </w:r>
      <w:hyperlink r:id="rId33" w:history="1">
        <w:r w:rsidR="001C1B36" w:rsidRPr="00280729">
          <w:rPr>
            <w:rFonts w:ascii="Times New Roman" w:hAnsi="Times New Roman"/>
            <w:iCs/>
            <w:sz w:val="24"/>
            <w:szCs w:val="24"/>
          </w:rPr>
          <w:t xml:space="preserve">Постановление Правительства Российской Федерации от 12.08.2008 </w:t>
        </w:r>
        <w:r w:rsidR="00D13CFF" w:rsidRPr="00280729">
          <w:rPr>
            <w:rFonts w:ascii="Times New Roman" w:hAnsi="Times New Roman"/>
            <w:iCs/>
            <w:sz w:val="24"/>
            <w:szCs w:val="24"/>
          </w:rPr>
          <w:t>№</w:t>
        </w:r>
        <w:r w:rsidR="001C1B36" w:rsidRPr="00280729">
          <w:rPr>
            <w:rFonts w:ascii="Times New Roman" w:hAnsi="Times New Roman"/>
            <w:iCs/>
            <w:sz w:val="24"/>
            <w:szCs w:val="24"/>
          </w:rPr>
          <w:t xml:space="preserve"> 587 </w:t>
        </w:r>
        <w:r w:rsidR="00D13CFF" w:rsidRPr="00280729">
          <w:rPr>
            <w:rFonts w:ascii="Times New Roman" w:hAnsi="Times New Roman"/>
            <w:iCs/>
            <w:sz w:val="24"/>
            <w:szCs w:val="24"/>
          </w:rPr>
          <w:t>«</w:t>
        </w:r>
        <w:r w:rsidR="001C1B36" w:rsidRPr="00280729">
          <w:rPr>
            <w:rFonts w:ascii="Times New Roman" w:hAnsi="Times New Roman"/>
            <w:iCs/>
            <w:sz w:val="24"/>
            <w:szCs w:val="24"/>
          </w:rPr>
          <w:t>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</w:t>
        </w:r>
      </w:hyperlink>
      <w:r w:rsidR="00D13CFF" w:rsidRPr="00280729">
        <w:rPr>
          <w:rFonts w:ascii="Times New Roman" w:hAnsi="Times New Roman"/>
          <w:iCs/>
          <w:sz w:val="24"/>
          <w:szCs w:val="24"/>
        </w:rPr>
        <w:t>»</w:t>
      </w:r>
      <w:r w:rsidR="00E609D5" w:rsidRPr="00280729">
        <w:rPr>
          <w:rFonts w:ascii="Times New Roman" w:hAnsi="Times New Roman"/>
          <w:iCs/>
          <w:sz w:val="24"/>
          <w:szCs w:val="24"/>
        </w:rPr>
        <w:t>);</w:t>
      </w:r>
    </w:p>
    <w:p w:rsidR="001C1B36" w:rsidRPr="00280729" w:rsidRDefault="002B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"/>
          <w:sz w:val="24"/>
          <w:szCs w:val="24"/>
        </w:rPr>
      </w:pPr>
      <w:proofErr w:type="gramStart"/>
      <w:r w:rsidRPr="00280729">
        <w:rPr>
          <w:rFonts w:ascii="Times New Roman" w:hAnsi="Times New Roman"/>
          <w:sz w:val="24"/>
          <w:szCs w:val="24"/>
        </w:rPr>
        <w:lastRenderedPageBreak/>
        <w:t xml:space="preserve">1.9 </w:t>
      </w:r>
      <w:r w:rsidR="001C1B36" w:rsidRPr="00280729">
        <w:rPr>
          <w:rFonts w:ascii="Times New Roman" w:hAnsi="Times New Roman"/>
          <w:sz w:val="24"/>
          <w:szCs w:val="24"/>
        </w:rPr>
        <w:t xml:space="preserve">детей первого и второго поколения граждан, </w:t>
      </w:r>
      <w:r w:rsidR="001C1B36" w:rsidRPr="00280729">
        <w:rPr>
          <w:rStyle w:val="2"/>
          <w:sz w:val="24"/>
          <w:szCs w:val="24"/>
        </w:rPr>
        <w:t xml:space="preserve">подвергшихся воздействию радиации вследствие аварии в 1957 году на производственном объединении «Маяк» и сбросов радиоактивных отходов в реку </w:t>
      </w:r>
      <w:proofErr w:type="spellStart"/>
      <w:r w:rsidR="001C1B36" w:rsidRPr="00280729">
        <w:rPr>
          <w:rStyle w:val="2"/>
          <w:sz w:val="24"/>
          <w:szCs w:val="24"/>
        </w:rPr>
        <w:t>Теча</w:t>
      </w:r>
      <w:proofErr w:type="spellEnd"/>
      <w:r w:rsidR="00E609D5" w:rsidRPr="00280729">
        <w:rPr>
          <w:rFonts w:ascii="Times New Roman" w:hAnsi="Times New Roman"/>
          <w:sz w:val="24"/>
          <w:szCs w:val="24"/>
        </w:rPr>
        <w:t>, страдающих</w:t>
      </w:r>
      <w:r w:rsidR="001C1B36" w:rsidRPr="00280729">
        <w:rPr>
          <w:rFonts w:ascii="Times New Roman" w:hAnsi="Times New Roman"/>
          <w:sz w:val="24"/>
          <w:szCs w:val="24"/>
        </w:rPr>
        <w:t xml:space="preserve"> заболеваниями вследствие воздействия радиации на их родителей (</w:t>
      </w:r>
      <w:r w:rsidR="001C1B36" w:rsidRPr="00280729">
        <w:rPr>
          <w:rStyle w:val="2"/>
          <w:sz w:val="24"/>
          <w:szCs w:val="24"/>
        </w:rPr>
        <w:t>Федеральный закон от 26.11.1998 № 175-ФЗ «О социальной защите граждан Российской Федерации, подвергшихся воздействию радиации вследствие аварии в 1957 году на производственном объединении «Маяк» и сбросов радиоактивных</w:t>
      </w:r>
      <w:proofErr w:type="gramEnd"/>
      <w:r w:rsidR="001C1B36" w:rsidRPr="00280729">
        <w:rPr>
          <w:rStyle w:val="2"/>
          <w:sz w:val="24"/>
          <w:szCs w:val="24"/>
        </w:rPr>
        <w:t xml:space="preserve"> отходов в реку </w:t>
      </w:r>
      <w:r w:rsidR="001D0FE1" w:rsidRPr="00280729">
        <w:rPr>
          <w:rStyle w:val="2"/>
          <w:sz w:val="24"/>
          <w:szCs w:val="24"/>
        </w:rPr>
        <w:t>«</w:t>
      </w:r>
      <w:proofErr w:type="spellStart"/>
      <w:r w:rsidR="001C1B36" w:rsidRPr="00280729">
        <w:rPr>
          <w:rStyle w:val="2"/>
          <w:sz w:val="24"/>
          <w:szCs w:val="24"/>
        </w:rPr>
        <w:t>Теча</w:t>
      </w:r>
      <w:proofErr w:type="spellEnd"/>
      <w:r w:rsidR="001C1B36" w:rsidRPr="00280729">
        <w:rPr>
          <w:rStyle w:val="2"/>
          <w:sz w:val="24"/>
          <w:szCs w:val="24"/>
        </w:rPr>
        <w:t>»).</w:t>
      </w:r>
    </w:p>
    <w:p w:rsidR="001C1B36" w:rsidRPr="00280729" w:rsidRDefault="001C1B36" w:rsidP="00102CEF">
      <w:pPr>
        <w:pStyle w:val="ab"/>
        <w:numPr>
          <w:ilvl w:val="0"/>
          <w:numId w:val="41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>Право на первоочередное обеспечение местом в образовательной организации предоставляется заявителю в отношении детей:</w:t>
      </w:r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 xml:space="preserve">2.1 </w:t>
      </w:r>
      <w:r w:rsidR="001C1B36" w:rsidRPr="00280729">
        <w:rPr>
          <w:rFonts w:ascii="Times New Roman" w:hAnsi="Times New Roman"/>
          <w:sz w:val="24"/>
          <w:szCs w:val="24"/>
        </w:rPr>
        <w:t>из многодетных семей (</w:t>
      </w:r>
      <w:hyperlink r:id="rId34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Указ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Президента Российской Федерации от 5 мая 1992 г. </w:t>
      </w:r>
      <w:r w:rsidR="00D13CFF" w:rsidRPr="00280729">
        <w:rPr>
          <w:rFonts w:ascii="Times New Roman" w:hAnsi="Times New Roman"/>
          <w:sz w:val="24"/>
          <w:szCs w:val="24"/>
        </w:rPr>
        <w:t>№</w:t>
      </w:r>
      <w:r w:rsidR="001C1B36" w:rsidRPr="00280729">
        <w:rPr>
          <w:rFonts w:ascii="Times New Roman" w:hAnsi="Times New Roman"/>
          <w:sz w:val="24"/>
          <w:szCs w:val="24"/>
        </w:rPr>
        <w:t xml:space="preserve"> 431 </w:t>
      </w:r>
      <w:r w:rsidR="00D13CFF" w:rsidRPr="00280729">
        <w:rPr>
          <w:rFonts w:ascii="Times New Roman" w:hAnsi="Times New Roman"/>
          <w:sz w:val="24"/>
          <w:szCs w:val="24"/>
        </w:rPr>
        <w:t>«</w:t>
      </w:r>
      <w:r w:rsidR="001C1B36" w:rsidRPr="00280729">
        <w:rPr>
          <w:rFonts w:ascii="Times New Roman" w:hAnsi="Times New Roman"/>
          <w:sz w:val="24"/>
          <w:szCs w:val="24"/>
        </w:rPr>
        <w:t>О мерах по социальной поддержке семей</w:t>
      </w:r>
      <w:r w:rsidR="00D13CFF" w:rsidRPr="00280729">
        <w:rPr>
          <w:rFonts w:ascii="Times New Roman" w:hAnsi="Times New Roman"/>
          <w:sz w:val="24"/>
          <w:szCs w:val="24"/>
        </w:rPr>
        <w:t>»</w:t>
      </w:r>
      <w:r w:rsidR="001C1B36" w:rsidRPr="00280729">
        <w:rPr>
          <w:rFonts w:ascii="Times New Roman" w:hAnsi="Times New Roman"/>
          <w:sz w:val="24"/>
          <w:szCs w:val="24"/>
        </w:rPr>
        <w:t>);</w:t>
      </w:r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 xml:space="preserve">2.2 </w:t>
      </w:r>
      <w:r w:rsidR="001C1B36" w:rsidRPr="00280729">
        <w:rPr>
          <w:rFonts w:ascii="Times New Roman" w:hAnsi="Times New Roman"/>
          <w:sz w:val="24"/>
          <w:szCs w:val="24"/>
        </w:rPr>
        <w:t>детей-инвалидов и детей, один из родителей которых является инвалидом (</w:t>
      </w:r>
      <w:hyperlink r:id="rId35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Указ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Президента Российской Федерации от 2 октября 1992 г. </w:t>
      </w:r>
      <w:r w:rsidR="00D13CFF" w:rsidRPr="00280729">
        <w:rPr>
          <w:rFonts w:ascii="Times New Roman" w:hAnsi="Times New Roman"/>
          <w:sz w:val="24"/>
          <w:szCs w:val="24"/>
        </w:rPr>
        <w:t>№</w:t>
      </w:r>
      <w:r w:rsidR="001C1B36" w:rsidRPr="00280729">
        <w:rPr>
          <w:rFonts w:ascii="Times New Roman" w:hAnsi="Times New Roman"/>
          <w:sz w:val="24"/>
          <w:szCs w:val="24"/>
        </w:rPr>
        <w:t xml:space="preserve"> 1157 </w:t>
      </w:r>
      <w:r w:rsidR="00D13CFF" w:rsidRPr="00280729">
        <w:rPr>
          <w:rFonts w:ascii="Times New Roman" w:hAnsi="Times New Roman"/>
          <w:sz w:val="24"/>
          <w:szCs w:val="24"/>
        </w:rPr>
        <w:t>«</w:t>
      </w:r>
      <w:r w:rsidR="001C1B36" w:rsidRPr="00280729">
        <w:rPr>
          <w:rFonts w:ascii="Times New Roman" w:hAnsi="Times New Roman"/>
          <w:sz w:val="24"/>
          <w:szCs w:val="24"/>
        </w:rPr>
        <w:t>О дополнительных мерах государственной поддержки инвалидов</w:t>
      </w:r>
      <w:r w:rsidR="00D13CFF" w:rsidRPr="00280729">
        <w:rPr>
          <w:rFonts w:ascii="Times New Roman" w:hAnsi="Times New Roman"/>
          <w:sz w:val="24"/>
          <w:szCs w:val="24"/>
        </w:rPr>
        <w:t>»</w:t>
      </w:r>
      <w:r w:rsidR="001C1B36" w:rsidRPr="00280729">
        <w:rPr>
          <w:rFonts w:ascii="Times New Roman" w:hAnsi="Times New Roman"/>
          <w:sz w:val="24"/>
          <w:szCs w:val="24"/>
        </w:rPr>
        <w:t>);</w:t>
      </w:r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 xml:space="preserve">2.3 </w:t>
      </w:r>
      <w:r w:rsidR="001C1B36" w:rsidRPr="00280729">
        <w:rPr>
          <w:rFonts w:ascii="Times New Roman" w:hAnsi="Times New Roman"/>
          <w:sz w:val="24"/>
          <w:szCs w:val="24"/>
        </w:rPr>
        <w:t>военнослужащих, проходящих военную службу по контракту, уволенных с военной службы при достижении ими предельного возраста, по состоянию здоровья или в связи с организационно-штатными мероприятиями (</w:t>
      </w:r>
      <w:hyperlink r:id="rId36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Федеральный закон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от 27 мая 1998 г. </w:t>
      </w:r>
      <w:r w:rsidR="00D13CFF" w:rsidRPr="00280729">
        <w:rPr>
          <w:rFonts w:ascii="Times New Roman" w:hAnsi="Times New Roman"/>
          <w:sz w:val="24"/>
          <w:szCs w:val="24"/>
        </w:rPr>
        <w:t>№ 76-ФЗ «</w:t>
      </w:r>
      <w:r w:rsidR="001C1B36" w:rsidRPr="00280729">
        <w:rPr>
          <w:rFonts w:ascii="Times New Roman" w:hAnsi="Times New Roman"/>
          <w:sz w:val="24"/>
          <w:szCs w:val="24"/>
        </w:rPr>
        <w:t>О статусе военнослужащих</w:t>
      </w:r>
      <w:r w:rsidR="00D13CFF" w:rsidRPr="00280729">
        <w:rPr>
          <w:rFonts w:ascii="Times New Roman" w:hAnsi="Times New Roman"/>
          <w:sz w:val="24"/>
          <w:szCs w:val="24"/>
        </w:rPr>
        <w:t>»</w:t>
      </w:r>
      <w:r w:rsidR="001C1B36" w:rsidRPr="00280729">
        <w:rPr>
          <w:rFonts w:ascii="Times New Roman" w:hAnsi="Times New Roman"/>
          <w:sz w:val="24"/>
          <w:szCs w:val="24"/>
        </w:rPr>
        <w:t>);</w:t>
      </w:r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 xml:space="preserve">2.4 </w:t>
      </w:r>
      <w:r w:rsidR="001C1B36" w:rsidRPr="00280729">
        <w:rPr>
          <w:rFonts w:ascii="Times New Roman" w:hAnsi="Times New Roman"/>
          <w:sz w:val="24"/>
          <w:szCs w:val="24"/>
        </w:rPr>
        <w:t>сотрудников полиции (</w:t>
      </w:r>
      <w:hyperlink r:id="rId37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Федеральный закон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от 7 февраля 2011 г. </w:t>
      </w:r>
      <w:r w:rsidR="00D13CFF" w:rsidRPr="00280729">
        <w:rPr>
          <w:rFonts w:ascii="Times New Roman" w:hAnsi="Times New Roman"/>
          <w:sz w:val="24"/>
          <w:szCs w:val="24"/>
        </w:rPr>
        <w:t>№ 3-ФЗ «О полиции»</w:t>
      </w:r>
      <w:r w:rsidR="001C1B36" w:rsidRPr="00280729">
        <w:rPr>
          <w:rFonts w:ascii="Times New Roman" w:hAnsi="Times New Roman"/>
          <w:sz w:val="24"/>
          <w:szCs w:val="24"/>
        </w:rPr>
        <w:t>);</w:t>
      </w:r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 xml:space="preserve">2.5 </w:t>
      </w:r>
      <w:r w:rsidR="001C1B36" w:rsidRPr="00280729">
        <w:rPr>
          <w:rFonts w:ascii="Times New Roman" w:hAnsi="Times New Roman"/>
          <w:sz w:val="24"/>
          <w:szCs w:val="24"/>
        </w:rPr>
        <w:t>сотрудника полиции, погибшего (умершего) вследствие увечья или иного повреждения здоровья, полученного в связи с выполнением служебных обязанностей (</w:t>
      </w:r>
      <w:hyperlink r:id="rId38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Федеральный закон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от 7 февраля 2011 г. </w:t>
      </w:r>
      <w:r w:rsidR="00D13CFF" w:rsidRPr="00280729">
        <w:rPr>
          <w:rFonts w:ascii="Times New Roman" w:hAnsi="Times New Roman"/>
          <w:sz w:val="24"/>
          <w:szCs w:val="24"/>
        </w:rPr>
        <w:t>№ 3-ФЗ «О полиции»</w:t>
      </w:r>
      <w:r w:rsidR="001C1B36" w:rsidRPr="00280729">
        <w:rPr>
          <w:rFonts w:ascii="Times New Roman" w:hAnsi="Times New Roman"/>
          <w:sz w:val="24"/>
          <w:szCs w:val="24"/>
        </w:rPr>
        <w:t>);</w:t>
      </w:r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 xml:space="preserve">2.6 </w:t>
      </w:r>
      <w:r w:rsidR="001C1B36" w:rsidRPr="00280729">
        <w:rPr>
          <w:rFonts w:ascii="Times New Roman" w:hAnsi="Times New Roman"/>
          <w:sz w:val="24"/>
          <w:szCs w:val="24"/>
        </w:rPr>
        <w:t>сотрудника полиции, умершего вследствие заболевания, полученного в период прохождения службы в полиции (</w:t>
      </w:r>
      <w:hyperlink r:id="rId39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Федеральный закон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от 7 февраля 2011 г. </w:t>
      </w:r>
      <w:r w:rsidR="00D13CFF" w:rsidRPr="00280729">
        <w:rPr>
          <w:rFonts w:ascii="Times New Roman" w:hAnsi="Times New Roman"/>
          <w:sz w:val="24"/>
          <w:szCs w:val="24"/>
        </w:rPr>
        <w:t>№</w:t>
      </w:r>
      <w:r w:rsidR="001C1B36" w:rsidRPr="00280729">
        <w:rPr>
          <w:rFonts w:ascii="Times New Roman" w:hAnsi="Times New Roman"/>
          <w:sz w:val="24"/>
          <w:szCs w:val="24"/>
        </w:rPr>
        <w:t xml:space="preserve"> 3-ФЗ </w:t>
      </w:r>
      <w:r w:rsidR="00D13CFF" w:rsidRPr="00280729">
        <w:rPr>
          <w:rFonts w:ascii="Times New Roman" w:hAnsi="Times New Roman"/>
          <w:sz w:val="24"/>
          <w:szCs w:val="24"/>
        </w:rPr>
        <w:t>«</w:t>
      </w:r>
      <w:r w:rsidR="001C1B36" w:rsidRPr="00280729">
        <w:rPr>
          <w:rFonts w:ascii="Times New Roman" w:hAnsi="Times New Roman"/>
          <w:sz w:val="24"/>
          <w:szCs w:val="24"/>
        </w:rPr>
        <w:t>О полиции</w:t>
      </w:r>
      <w:r w:rsidR="00D13CFF" w:rsidRPr="00280729">
        <w:rPr>
          <w:rFonts w:ascii="Times New Roman" w:hAnsi="Times New Roman"/>
          <w:sz w:val="24"/>
          <w:szCs w:val="24"/>
        </w:rPr>
        <w:t>»</w:t>
      </w:r>
      <w:r w:rsidR="001C1B36" w:rsidRPr="00280729">
        <w:rPr>
          <w:rFonts w:ascii="Times New Roman" w:hAnsi="Times New Roman"/>
          <w:sz w:val="24"/>
          <w:szCs w:val="24"/>
        </w:rPr>
        <w:t>);</w:t>
      </w:r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 xml:space="preserve">2.7 </w:t>
      </w:r>
      <w:r w:rsidR="001C1B36" w:rsidRPr="00280729">
        <w:rPr>
          <w:rFonts w:ascii="Times New Roman" w:hAnsi="Times New Roman"/>
          <w:sz w:val="24"/>
          <w:szCs w:val="24"/>
        </w:rPr>
        <w:t>гражданина Российской Федерации, уволенного со службы в полиции вследствие увечья или иного повреждения здоровья, полученного в связи с выполнением служебных обязанностей и исключившего возможность дальнейшего прохождения службы в полиции (</w:t>
      </w:r>
      <w:hyperlink r:id="rId40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Федеральный закон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от 7 февраля 2011 г</w:t>
      </w:r>
      <w:r w:rsidR="00D13CFF" w:rsidRPr="00280729">
        <w:rPr>
          <w:rFonts w:ascii="Times New Roman" w:hAnsi="Times New Roman"/>
          <w:sz w:val="24"/>
          <w:szCs w:val="24"/>
        </w:rPr>
        <w:t>.№</w:t>
      </w:r>
      <w:r w:rsidR="001C1B36" w:rsidRPr="00280729">
        <w:rPr>
          <w:rFonts w:ascii="Times New Roman" w:hAnsi="Times New Roman"/>
          <w:sz w:val="24"/>
          <w:szCs w:val="24"/>
        </w:rPr>
        <w:t xml:space="preserve"> 3-ФЗ </w:t>
      </w:r>
      <w:r w:rsidR="00D13CFF" w:rsidRPr="00280729">
        <w:rPr>
          <w:rFonts w:ascii="Times New Roman" w:hAnsi="Times New Roman"/>
          <w:sz w:val="24"/>
          <w:szCs w:val="24"/>
        </w:rPr>
        <w:t>«</w:t>
      </w:r>
      <w:r w:rsidR="001C1B36" w:rsidRPr="00280729">
        <w:rPr>
          <w:rFonts w:ascii="Times New Roman" w:hAnsi="Times New Roman"/>
          <w:sz w:val="24"/>
          <w:szCs w:val="24"/>
        </w:rPr>
        <w:t>О полиции</w:t>
      </w:r>
      <w:r w:rsidR="00D13CFF" w:rsidRPr="00280729">
        <w:rPr>
          <w:rFonts w:ascii="Times New Roman" w:hAnsi="Times New Roman"/>
          <w:sz w:val="24"/>
          <w:szCs w:val="24"/>
        </w:rPr>
        <w:t>»</w:t>
      </w:r>
      <w:r w:rsidR="001C1B36" w:rsidRPr="00280729">
        <w:rPr>
          <w:rFonts w:ascii="Times New Roman" w:hAnsi="Times New Roman"/>
          <w:sz w:val="24"/>
          <w:szCs w:val="24"/>
        </w:rPr>
        <w:t>);</w:t>
      </w:r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0729">
        <w:rPr>
          <w:rFonts w:ascii="Times New Roman" w:hAnsi="Times New Roman"/>
          <w:sz w:val="24"/>
          <w:szCs w:val="24"/>
        </w:rPr>
        <w:t xml:space="preserve">2.8 </w:t>
      </w:r>
      <w:r w:rsidR="001C1B36" w:rsidRPr="00280729">
        <w:rPr>
          <w:rFonts w:ascii="Times New Roman" w:hAnsi="Times New Roman"/>
          <w:sz w:val="24"/>
          <w:szCs w:val="24"/>
        </w:rPr>
        <w:t>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полученного в связи с выполнением служебных обязанностей, либо в связи с заболеванием, полученным в период прохождения службы в полиции, исключивших возможность дальнейшего прохождения службы в полиции (</w:t>
      </w:r>
      <w:hyperlink r:id="rId41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Федеральный закон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от 7 февраля 2011 г. </w:t>
      </w:r>
      <w:r w:rsidR="00D13CFF" w:rsidRPr="00280729">
        <w:rPr>
          <w:rFonts w:ascii="Times New Roman" w:hAnsi="Times New Roman"/>
          <w:sz w:val="24"/>
          <w:szCs w:val="24"/>
        </w:rPr>
        <w:t>№ 3-ФЗ «</w:t>
      </w:r>
      <w:r w:rsidR="001C1B36" w:rsidRPr="00280729">
        <w:rPr>
          <w:rFonts w:ascii="Times New Roman" w:hAnsi="Times New Roman"/>
          <w:sz w:val="24"/>
          <w:szCs w:val="24"/>
        </w:rPr>
        <w:t>О полиции</w:t>
      </w:r>
      <w:r w:rsidR="00D13CFF" w:rsidRPr="00280729">
        <w:rPr>
          <w:rFonts w:ascii="Times New Roman" w:hAnsi="Times New Roman"/>
          <w:sz w:val="24"/>
          <w:szCs w:val="24"/>
        </w:rPr>
        <w:t>»</w:t>
      </w:r>
      <w:r w:rsidR="001C1B36" w:rsidRPr="00280729">
        <w:rPr>
          <w:rFonts w:ascii="Times New Roman" w:hAnsi="Times New Roman"/>
          <w:sz w:val="24"/>
          <w:szCs w:val="24"/>
        </w:rPr>
        <w:t>);</w:t>
      </w:r>
      <w:proofErr w:type="gramEnd"/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 xml:space="preserve">2.9 </w:t>
      </w:r>
      <w:r w:rsidR="001C1B36" w:rsidRPr="00280729">
        <w:rPr>
          <w:rFonts w:ascii="Times New Roman" w:hAnsi="Times New Roman"/>
          <w:sz w:val="24"/>
          <w:szCs w:val="24"/>
        </w:rPr>
        <w:t>сотрудников органов внутренних дел, не являющихся сотрудниками полиции (</w:t>
      </w:r>
      <w:hyperlink r:id="rId42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Федеральный закон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от 7 февраля 2011 г. </w:t>
      </w:r>
      <w:r w:rsidR="00D13CFF" w:rsidRPr="00280729">
        <w:rPr>
          <w:rFonts w:ascii="Times New Roman" w:hAnsi="Times New Roman"/>
          <w:sz w:val="24"/>
          <w:szCs w:val="24"/>
        </w:rPr>
        <w:t>№</w:t>
      </w:r>
      <w:r w:rsidR="001C1B36" w:rsidRPr="00280729">
        <w:rPr>
          <w:rFonts w:ascii="Times New Roman" w:hAnsi="Times New Roman"/>
          <w:sz w:val="24"/>
          <w:szCs w:val="24"/>
        </w:rPr>
        <w:t xml:space="preserve"> 3-ФЗ </w:t>
      </w:r>
      <w:r w:rsidR="00151CD3" w:rsidRPr="00280729">
        <w:rPr>
          <w:rFonts w:ascii="Times New Roman" w:hAnsi="Times New Roman"/>
          <w:sz w:val="24"/>
          <w:szCs w:val="24"/>
        </w:rPr>
        <w:t>«</w:t>
      </w:r>
      <w:r w:rsidR="001C1B36" w:rsidRPr="00280729">
        <w:rPr>
          <w:rFonts w:ascii="Times New Roman" w:hAnsi="Times New Roman"/>
          <w:sz w:val="24"/>
          <w:szCs w:val="24"/>
        </w:rPr>
        <w:t>О полиции</w:t>
      </w:r>
      <w:r w:rsidR="00151CD3" w:rsidRPr="00280729">
        <w:rPr>
          <w:rFonts w:ascii="Times New Roman" w:hAnsi="Times New Roman"/>
          <w:sz w:val="24"/>
          <w:szCs w:val="24"/>
        </w:rPr>
        <w:t>»</w:t>
      </w:r>
      <w:r w:rsidR="001C1B36" w:rsidRPr="00280729">
        <w:rPr>
          <w:rFonts w:ascii="Times New Roman" w:hAnsi="Times New Roman"/>
          <w:sz w:val="24"/>
          <w:szCs w:val="24"/>
        </w:rPr>
        <w:t>);</w:t>
      </w:r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0729">
        <w:rPr>
          <w:rFonts w:ascii="Times New Roman" w:hAnsi="Times New Roman"/>
          <w:sz w:val="24"/>
          <w:szCs w:val="24"/>
        </w:rPr>
        <w:t xml:space="preserve">2.10 </w:t>
      </w:r>
      <w:r w:rsidR="001C1B36" w:rsidRPr="00280729">
        <w:rPr>
          <w:rFonts w:ascii="Times New Roman" w:hAnsi="Times New Roman"/>
          <w:sz w:val="24"/>
          <w:szCs w:val="24"/>
        </w:rPr>
        <w:t>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 (</w:t>
      </w:r>
      <w:hyperlink r:id="rId43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Федеральный закон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от 30 декабря 2012 г.</w:t>
      </w:r>
      <w:r w:rsidR="00151CD3" w:rsidRPr="00280729">
        <w:rPr>
          <w:rFonts w:ascii="Times New Roman" w:hAnsi="Times New Roman"/>
          <w:sz w:val="24"/>
          <w:szCs w:val="24"/>
        </w:rPr>
        <w:t xml:space="preserve"> №</w:t>
      </w:r>
      <w:r w:rsidR="001C1B36" w:rsidRPr="00280729">
        <w:rPr>
          <w:rFonts w:ascii="Times New Roman" w:hAnsi="Times New Roman"/>
          <w:sz w:val="24"/>
          <w:szCs w:val="24"/>
        </w:rPr>
        <w:t xml:space="preserve"> 283-ФЗ </w:t>
      </w:r>
      <w:r w:rsidR="00151CD3" w:rsidRPr="00280729">
        <w:rPr>
          <w:rFonts w:ascii="Times New Roman" w:hAnsi="Times New Roman"/>
          <w:sz w:val="24"/>
          <w:szCs w:val="24"/>
        </w:rPr>
        <w:t>«</w:t>
      </w:r>
      <w:r w:rsidR="001C1B36" w:rsidRPr="00280729">
        <w:rPr>
          <w:rFonts w:ascii="Times New Roman" w:hAnsi="Times New Roman"/>
          <w:sz w:val="24"/>
          <w:szCs w:val="24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</w:t>
      </w:r>
      <w:r w:rsidR="00151CD3" w:rsidRPr="00280729">
        <w:rPr>
          <w:rFonts w:ascii="Times New Roman" w:hAnsi="Times New Roman"/>
          <w:sz w:val="24"/>
          <w:szCs w:val="24"/>
        </w:rPr>
        <w:t>льные акты Российской Федерации»</w:t>
      </w:r>
      <w:r w:rsidR="001C1B36" w:rsidRPr="00280729">
        <w:rPr>
          <w:rFonts w:ascii="Times New Roman" w:hAnsi="Times New Roman"/>
          <w:sz w:val="24"/>
          <w:szCs w:val="24"/>
        </w:rPr>
        <w:t>);</w:t>
      </w:r>
      <w:proofErr w:type="gramEnd"/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0729">
        <w:rPr>
          <w:rFonts w:ascii="Times New Roman" w:hAnsi="Times New Roman"/>
          <w:sz w:val="24"/>
          <w:szCs w:val="24"/>
        </w:rPr>
        <w:t xml:space="preserve">2.11 </w:t>
      </w:r>
      <w:r w:rsidR="001C1B36" w:rsidRPr="00280729">
        <w:rPr>
          <w:rFonts w:ascii="Times New Roman" w:hAnsi="Times New Roman"/>
          <w:sz w:val="24"/>
          <w:szCs w:val="24"/>
        </w:rPr>
        <w:t>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Федерации, погибшего (умершего) вследствие увечья или иного повреждения здоровья, полученного в связи с выполнением служебных обязанностей (</w:t>
      </w:r>
      <w:hyperlink r:id="rId44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Федеральный закон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от 30 декабря 2012 г. </w:t>
      </w:r>
      <w:r w:rsidR="00151CD3" w:rsidRPr="00280729">
        <w:rPr>
          <w:rFonts w:ascii="Times New Roman" w:hAnsi="Times New Roman"/>
          <w:sz w:val="24"/>
          <w:szCs w:val="24"/>
        </w:rPr>
        <w:t>№</w:t>
      </w:r>
      <w:r w:rsidR="001C1B36" w:rsidRPr="00280729">
        <w:rPr>
          <w:rFonts w:ascii="Times New Roman" w:hAnsi="Times New Roman"/>
          <w:sz w:val="24"/>
          <w:szCs w:val="24"/>
        </w:rPr>
        <w:t xml:space="preserve"> 283-ФЗ </w:t>
      </w:r>
      <w:r w:rsidR="00151CD3" w:rsidRPr="00280729">
        <w:rPr>
          <w:rFonts w:ascii="Times New Roman" w:hAnsi="Times New Roman"/>
          <w:sz w:val="24"/>
          <w:szCs w:val="24"/>
        </w:rPr>
        <w:t>«</w:t>
      </w:r>
      <w:r w:rsidR="001C1B36" w:rsidRPr="00280729">
        <w:rPr>
          <w:rFonts w:ascii="Times New Roman" w:hAnsi="Times New Roman"/>
          <w:sz w:val="24"/>
          <w:szCs w:val="24"/>
        </w:rPr>
        <w:t>О социальных гарантиях сотрудникам некоторых федеральных органов исполнительной власти и внесении изменений</w:t>
      </w:r>
      <w:proofErr w:type="gramEnd"/>
      <w:r w:rsidR="001C1B36" w:rsidRPr="00280729">
        <w:rPr>
          <w:rFonts w:ascii="Times New Roman" w:hAnsi="Times New Roman"/>
          <w:sz w:val="24"/>
          <w:szCs w:val="24"/>
        </w:rPr>
        <w:t xml:space="preserve"> в отдельные законодате</w:t>
      </w:r>
      <w:r w:rsidR="00151CD3" w:rsidRPr="00280729">
        <w:rPr>
          <w:rFonts w:ascii="Times New Roman" w:hAnsi="Times New Roman"/>
          <w:sz w:val="24"/>
          <w:szCs w:val="24"/>
        </w:rPr>
        <w:t>льные акты Российской Федерации»</w:t>
      </w:r>
      <w:r w:rsidR="001C1B36" w:rsidRPr="00280729">
        <w:rPr>
          <w:rFonts w:ascii="Times New Roman" w:hAnsi="Times New Roman"/>
          <w:sz w:val="24"/>
          <w:szCs w:val="24"/>
        </w:rPr>
        <w:t>);</w:t>
      </w:r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0729">
        <w:rPr>
          <w:rFonts w:ascii="Times New Roman" w:hAnsi="Times New Roman"/>
          <w:sz w:val="24"/>
          <w:szCs w:val="24"/>
        </w:rPr>
        <w:t xml:space="preserve">2.12 </w:t>
      </w:r>
      <w:r w:rsidR="001C1B36" w:rsidRPr="00280729">
        <w:rPr>
          <w:rFonts w:ascii="Times New Roman" w:hAnsi="Times New Roman"/>
          <w:sz w:val="24"/>
          <w:szCs w:val="24"/>
        </w:rPr>
        <w:t xml:space="preserve">сотрудника, имевшего специальное звание и проходившего службу в учреждениях и органах уголовно-исполнительной системы, федеральной противопожарной </w:t>
      </w:r>
      <w:r w:rsidR="001C1B36" w:rsidRPr="00280729">
        <w:rPr>
          <w:rFonts w:ascii="Times New Roman" w:hAnsi="Times New Roman"/>
          <w:sz w:val="24"/>
          <w:szCs w:val="24"/>
        </w:rPr>
        <w:lastRenderedPageBreak/>
        <w:t>службе Государственной противопожарной службы и таможенных органах Российской Федерации, умершего вследствие заболевания, полученного в период прохождения службы в учреждениях и органах (</w:t>
      </w:r>
      <w:hyperlink r:id="rId45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Федеральный закон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от 30 декабря 2012 г. </w:t>
      </w:r>
      <w:r w:rsidR="00151CD3" w:rsidRPr="00280729">
        <w:rPr>
          <w:rFonts w:ascii="Times New Roman" w:hAnsi="Times New Roman"/>
          <w:sz w:val="24"/>
          <w:szCs w:val="24"/>
        </w:rPr>
        <w:t>№</w:t>
      </w:r>
      <w:r w:rsidR="001C1B36" w:rsidRPr="00280729">
        <w:rPr>
          <w:rFonts w:ascii="Times New Roman" w:hAnsi="Times New Roman"/>
          <w:sz w:val="24"/>
          <w:szCs w:val="24"/>
        </w:rPr>
        <w:t xml:space="preserve"> 283-ФЗ </w:t>
      </w:r>
      <w:r w:rsidR="00151CD3" w:rsidRPr="00280729">
        <w:rPr>
          <w:rFonts w:ascii="Times New Roman" w:hAnsi="Times New Roman"/>
          <w:sz w:val="24"/>
          <w:szCs w:val="24"/>
        </w:rPr>
        <w:t>«</w:t>
      </w:r>
      <w:r w:rsidR="001C1B36" w:rsidRPr="00280729">
        <w:rPr>
          <w:rFonts w:ascii="Times New Roman" w:hAnsi="Times New Roman"/>
          <w:sz w:val="24"/>
          <w:szCs w:val="24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</w:t>
      </w:r>
      <w:r w:rsidR="00151CD3" w:rsidRPr="00280729">
        <w:rPr>
          <w:rFonts w:ascii="Times New Roman" w:hAnsi="Times New Roman"/>
          <w:sz w:val="24"/>
          <w:szCs w:val="24"/>
        </w:rPr>
        <w:t>льные</w:t>
      </w:r>
      <w:proofErr w:type="gramEnd"/>
      <w:r w:rsidR="00151CD3" w:rsidRPr="00280729">
        <w:rPr>
          <w:rFonts w:ascii="Times New Roman" w:hAnsi="Times New Roman"/>
          <w:sz w:val="24"/>
          <w:szCs w:val="24"/>
        </w:rPr>
        <w:t xml:space="preserve"> акты Российской Федерации»</w:t>
      </w:r>
      <w:r w:rsidR="001C1B36" w:rsidRPr="00280729">
        <w:rPr>
          <w:rFonts w:ascii="Times New Roman" w:hAnsi="Times New Roman"/>
          <w:sz w:val="24"/>
          <w:szCs w:val="24"/>
        </w:rPr>
        <w:t>);</w:t>
      </w:r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0729">
        <w:rPr>
          <w:rFonts w:ascii="Times New Roman" w:hAnsi="Times New Roman"/>
          <w:sz w:val="24"/>
          <w:szCs w:val="24"/>
        </w:rPr>
        <w:t>2.13 гражданина</w:t>
      </w:r>
      <w:r w:rsidR="001C1B36" w:rsidRPr="00280729">
        <w:rPr>
          <w:rFonts w:ascii="Times New Roman" w:hAnsi="Times New Roman"/>
          <w:sz w:val="24"/>
          <w:szCs w:val="24"/>
        </w:rPr>
        <w:t xml:space="preserve">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 (</w:t>
      </w:r>
      <w:hyperlink r:id="rId46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Федеральный закон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от 30 декабря 2012 г. </w:t>
      </w:r>
      <w:r w:rsidR="00151CD3" w:rsidRPr="00280729">
        <w:rPr>
          <w:rFonts w:ascii="Times New Roman" w:hAnsi="Times New Roman"/>
          <w:sz w:val="24"/>
          <w:szCs w:val="24"/>
        </w:rPr>
        <w:t>№ 283-ФЗ «</w:t>
      </w:r>
      <w:r w:rsidR="001C1B36" w:rsidRPr="00280729">
        <w:rPr>
          <w:rFonts w:ascii="Times New Roman" w:hAnsi="Times New Roman"/>
          <w:sz w:val="24"/>
          <w:szCs w:val="24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</w:t>
      </w:r>
      <w:r w:rsidR="00151CD3" w:rsidRPr="00280729">
        <w:rPr>
          <w:rFonts w:ascii="Times New Roman" w:hAnsi="Times New Roman"/>
          <w:sz w:val="24"/>
          <w:szCs w:val="24"/>
        </w:rPr>
        <w:t>льные акты Российской Федерации»</w:t>
      </w:r>
      <w:r w:rsidR="001C1B36" w:rsidRPr="00280729">
        <w:rPr>
          <w:rFonts w:ascii="Times New Roman" w:hAnsi="Times New Roman"/>
          <w:sz w:val="24"/>
          <w:szCs w:val="24"/>
        </w:rPr>
        <w:t>);</w:t>
      </w:r>
      <w:proofErr w:type="gramEnd"/>
    </w:p>
    <w:p w:rsidR="001C1B36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0729">
        <w:rPr>
          <w:rFonts w:ascii="Times New Roman" w:hAnsi="Times New Roman"/>
          <w:sz w:val="24"/>
          <w:szCs w:val="24"/>
        </w:rPr>
        <w:t>2.14 гражданина</w:t>
      </w:r>
      <w:r w:rsidR="001C1B36" w:rsidRPr="00280729">
        <w:rPr>
          <w:rFonts w:ascii="Times New Roman" w:hAnsi="Times New Roman"/>
          <w:sz w:val="24"/>
          <w:szCs w:val="24"/>
        </w:rPr>
        <w:t xml:space="preserve">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полученного в связи с выполнением служебных обязанностей, либо в связи с заболеванием, полученного в период прохождения службы в учреждениях и органах, исключивших возможность дальнейшего прохождения службы в учреждениях и органах (</w:t>
      </w:r>
      <w:hyperlink r:id="rId47" w:history="1">
        <w:r w:rsidR="001C1B36" w:rsidRPr="00280729">
          <w:rPr>
            <w:rStyle w:val="ad"/>
            <w:rFonts w:ascii="Times New Roman" w:hAnsi="Times New Roman"/>
            <w:color w:val="auto"/>
            <w:sz w:val="24"/>
            <w:szCs w:val="24"/>
          </w:rPr>
          <w:t>Федеральный закон</w:t>
        </w:r>
      </w:hyperlink>
      <w:r w:rsidR="001C1B36" w:rsidRPr="00280729">
        <w:rPr>
          <w:rFonts w:ascii="Times New Roman" w:hAnsi="Times New Roman"/>
          <w:sz w:val="24"/>
          <w:szCs w:val="24"/>
        </w:rPr>
        <w:t xml:space="preserve"> от 30 декабря 2012 г</w:t>
      </w:r>
      <w:proofErr w:type="gramEnd"/>
      <w:r w:rsidR="001C1B36" w:rsidRPr="00280729">
        <w:rPr>
          <w:rFonts w:ascii="Times New Roman" w:hAnsi="Times New Roman"/>
          <w:sz w:val="24"/>
          <w:szCs w:val="24"/>
        </w:rPr>
        <w:t xml:space="preserve">. </w:t>
      </w:r>
      <w:r w:rsidR="00151CD3" w:rsidRPr="00280729">
        <w:rPr>
          <w:rFonts w:ascii="Times New Roman" w:hAnsi="Times New Roman"/>
          <w:sz w:val="24"/>
          <w:szCs w:val="24"/>
        </w:rPr>
        <w:t>№ </w:t>
      </w:r>
      <w:proofErr w:type="gramStart"/>
      <w:r w:rsidR="00151CD3" w:rsidRPr="00280729">
        <w:rPr>
          <w:rFonts w:ascii="Times New Roman" w:hAnsi="Times New Roman"/>
          <w:sz w:val="24"/>
          <w:szCs w:val="24"/>
        </w:rPr>
        <w:t>283-ФЗ «</w:t>
      </w:r>
      <w:r w:rsidR="001C1B36" w:rsidRPr="00280729">
        <w:rPr>
          <w:rFonts w:ascii="Times New Roman" w:hAnsi="Times New Roman"/>
          <w:sz w:val="24"/>
          <w:szCs w:val="24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 w:rsidR="00151CD3" w:rsidRPr="00280729">
        <w:rPr>
          <w:rFonts w:ascii="Times New Roman" w:hAnsi="Times New Roman"/>
          <w:sz w:val="24"/>
          <w:szCs w:val="24"/>
        </w:rPr>
        <w:t>»</w:t>
      </w:r>
      <w:r w:rsidRPr="00280729">
        <w:rPr>
          <w:rFonts w:ascii="Times New Roman" w:hAnsi="Times New Roman"/>
          <w:sz w:val="24"/>
          <w:szCs w:val="24"/>
        </w:rPr>
        <w:t>);</w:t>
      </w:r>
      <w:proofErr w:type="gramEnd"/>
    </w:p>
    <w:p w:rsidR="002B6109" w:rsidRPr="00280729" w:rsidRDefault="002B6109" w:rsidP="00102C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 xml:space="preserve">2.15 </w:t>
      </w:r>
      <w:proofErr w:type="gramStart"/>
      <w:r w:rsidRPr="00280729">
        <w:rPr>
          <w:rFonts w:ascii="Times New Roman" w:hAnsi="Times New Roman"/>
          <w:sz w:val="24"/>
          <w:szCs w:val="24"/>
        </w:rPr>
        <w:t>находящимся</w:t>
      </w:r>
      <w:proofErr w:type="gramEnd"/>
      <w:r w:rsidRPr="00280729">
        <w:rPr>
          <w:rFonts w:ascii="Times New Roman" w:hAnsi="Times New Roman"/>
          <w:sz w:val="24"/>
          <w:szCs w:val="24"/>
        </w:rPr>
        <w:t xml:space="preserve"> (находившимся) на иждивении сотрудника, гражданина Российской Федерации, указанных в</w:t>
      </w:r>
      <w:r w:rsidR="00E86A8D" w:rsidRPr="00280729">
        <w:rPr>
          <w:rFonts w:ascii="Times New Roman" w:hAnsi="Times New Roman"/>
          <w:sz w:val="24"/>
          <w:szCs w:val="24"/>
        </w:rPr>
        <w:t xml:space="preserve"> пунктах 2.10 – 2.14 приложения 1 к настоящему </w:t>
      </w:r>
      <w:r w:rsidR="002E41BD" w:rsidRPr="00280729">
        <w:rPr>
          <w:rFonts w:ascii="Times New Roman" w:hAnsi="Times New Roman"/>
          <w:sz w:val="24"/>
          <w:szCs w:val="24"/>
        </w:rPr>
        <w:t>Административному</w:t>
      </w:r>
      <w:r w:rsidR="00E86A8D" w:rsidRPr="00280729">
        <w:rPr>
          <w:rFonts w:ascii="Times New Roman" w:hAnsi="Times New Roman"/>
          <w:sz w:val="24"/>
          <w:szCs w:val="24"/>
        </w:rPr>
        <w:t xml:space="preserve"> регламенту.</w:t>
      </w:r>
    </w:p>
    <w:p w:rsidR="00C646F4" w:rsidRPr="00280729" w:rsidRDefault="00C646F4" w:rsidP="00102CEF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t>Внутри одной льготной категории (право на внеочередное или первоочередное предоставление места в образовательной организации) заявления на постановку на учет для зачисления в образовательную организацию выстраиваются по дате подачи заявления.</w:t>
      </w:r>
    </w:p>
    <w:p w:rsidR="00CD6818" w:rsidRPr="00280729" w:rsidRDefault="00CD6818" w:rsidP="00102C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729">
        <w:rPr>
          <w:rFonts w:ascii="Times New Roman" w:hAnsi="Times New Roman"/>
          <w:sz w:val="24"/>
          <w:szCs w:val="24"/>
        </w:rPr>
        <w:br w:type="page"/>
      </w:r>
    </w:p>
    <w:p w:rsidR="00C646F4" w:rsidRDefault="00280729" w:rsidP="002807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</w:t>
      </w:r>
      <w:r w:rsidR="00C646F4" w:rsidRPr="00C646F4">
        <w:rPr>
          <w:rFonts w:ascii="Times New Roman" w:hAnsi="Times New Roman"/>
          <w:sz w:val="28"/>
          <w:szCs w:val="28"/>
        </w:rPr>
        <w:t>Приложение № 2</w:t>
      </w:r>
    </w:p>
    <w:p w:rsidR="005A3D5E" w:rsidRPr="00C646F4" w:rsidRDefault="005A3D5E" w:rsidP="00280729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5A3D5E" w:rsidRPr="00C646F4" w:rsidRDefault="005A3D5E" w:rsidP="00C646F4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A571E" w:rsidRDefault="000A571E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Блок-схема</w:t>
      </w:r>
    </w:p>
    <w:p w:rsidR="00335DFB" w:rsidRDefault="000A571E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подуслуги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«</w:t>
      </w:r>
      <w:r w:rsidRPr="000A571E">
        <w:rPr>
          <w:rFonts w:ascii="Times New Roman" w:hAnsi="Times New Roman"/>
          <w:bCs/>
          <w:sz w:val="28"/>
          <w:szCs w:val="28"/>
        </w:rPr>
        <w:t>Постановка на учет, выдача напра</w:t>
      </w:r>
      <w:r>
        <w:rPr>
          <w:rFonts w:ascii="Times New Roman" w:hAnsi="Times New Roman"/>
          <w:bCs/>
          <w:sz w:val="28"/>
          <w:szCs w:val="28"/>
        </w:rPr>
        <w:t xml:space="preserve">вления для зачисления ребенка </w:t>
      </w:r>
    </w:p>
    <w:p w:rsidR="003D3445" w:rsidRDefault="000A571E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 w:rsidRPr="000A571E">
        <w:rPr>
          <w:rFonts w:ascii="Times New Roman" w:hAnsi="Times New Roman"/>
          <w:bCs/>
          <w:sz w:val="28"/>
          <w:szCs w:val="28"/>
        </w:rPr>
        <w:t xml:space="preserve">в </w:t>
      </w:r>
      <w:r>
        <w:rPr>
          <w:rFonts w:ascii="Times New Roman" w:hAnsi="Times New Roman"/>
          <w:bCs/>
          <w:sz w:val="28"/>
          <w:szCs w:val="28"/>
        </w:rPr>
        <w:t>ДОО»</w:t>
      </w:r>
    </w:p>
    <w:p w:rsidR="003D3445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1026" type="#_x0000_t202" style="position:absolute;left:0;text-align:left;margin-left:0;margin-top:10.35pt;width:384.75pt;height:43pt;z-index:251665408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ЗАЯВЛЕНИЕ </w:t>
                  </w:r>
                  <w:r w:rsidRPr="00584370">
                    <w:rPr>
                      <w:rFonts w:ascii="Times New Roman" w:hAnsi="Times New Roman"/>
                      <w:sz w:val="20"/>
                      <w:szCs w:val="20"/>
                    </w:rPr>
                    <w:t>о постановке ребенка на учёт для зачисления в образовательную организацию, осуществляющую деятельность по образовательной пр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ограмме дошкольного образования</w:t>
                  </w:r>
                </w:p>
              </w:txbxContent>
            </v:textbox>
            <w10:wrap anchorx="margin"/>
          </v:shape>
        </w:pict>
      </w:r>
    </w:p>
    <w:p w:rsidR="003D3445" w:rsidRDefault="003D3445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3D3445" w:rsidRDefault="003D3445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3D3445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" o:spid="_x0000_s1131" type="#_x0000_t32" style="position:absolute;left:0;text-align:left;margin-left:232.55pt;margin-top:.45pt;width:96.3pt;height:34.1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" strokecolor="black [3213]">
            <v:stroke endarrow="block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Прямая со стрелкой 33" o:spid="_x0000_s1130" type="#_x0000_t32" style="position:absolute;left:0;text-align:left;margin-left:226.9pt;margin-top:.45pt;width:3.75pt;height:35.55pt;flip:x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" strokecolor="black [3213]">
            <v:stroke endarrow="block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Прямая со стрелкой 8" o:spid="_x0000_s1129" type="#_x0000_t32" style="position:absolute;left:0;text-align:left;margin-left:128.25pt;margin-top:.45pt;width:100.05pt;height:36pt;flip:x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" strokecolor="black [3213]">
            <v:stroke endarrow="block"/>
          </v:shape>
        </w:pict>
      </w:r>
    </w:p>
    <w:p w:rsidR="003D3445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14" o:spid="_x0000_s1128" type="#_x0000_t34" style="position:absolute;left:0;text-align:left;margin-left:373.7pt;margin-top:10.9pt;width:124.25pt;height:59pt;rotation:-90;flip:x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" adj="16653" strokecolor="black [3213]">
            <v:stroke endarrow="block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11" o:spid="_x0000_s1027" type="#_x0000_t202" style="position:absolute;left:0;text-align:left;margin-left:316pt;margin-top:17.3pt;width:140.1pt;height:32.5pt;z-index:25166950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Участвующая организация (в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т.ч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. МФЦ)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10" o:spid="_x0000_s1028" type="#_x0000_t202" style="position:absolute;left:0;text-align:left;margin-left:167.6pt;margin-top:18.4pt;width:109.05pt;height:32.5pt;z-index:25166745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Личное обращение в МОУО</w:t>
                  </w:r>
                </w:p>
              </w:txbxContent>
            </v:textbox>
            <w10:wrap anchorx="margin"/>
          </v:shape>
        </w:pict>
      </w:r>
    </w:p>
    <w:p w:rsidR="003D3445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12" o:spid="_x0000_s1029" type="#_x0000_t202" style="position:absolute;left:0;text-align:left;margin-left:38.05pt;margin-top:1.7pt;width:117.35pt;height:35.05pt;z-index:25167155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Портал, Региональный портал</w:t>
                  </w:r>
                </w:p>
              </w:txbxContent>
            </v:textbox>
            <w10:wrap anchorx="margin"/>
          </v:shape>
        </w:pict>
      </w:r>
    </w:p>
    <w:p w:rsidR="003D3445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AutoShape 101" o:spid="_x0000_s1127" type="#_x0000_t34" style="position:absolute;left:0;text-align:left;margin-left:191.4pt;margin-top:14.05pt;width:102.4pt;height:22.45pt;z-index:25188147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" strokecolor="black [3213]">
            <v:stroke endarrow="block"/>
            <w10:wrap anchorx="margin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0" o:spid="_x0000_s1126" type="#_x0000_t67" style="position:absolute;left:0;text-align:left;margin-left:378.95pt;margin-top:12.9pt;width:7.95pt;height:15.9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" adj="3825">
            <v:textbox style="layout-flow:vertical-ideographic"/>
          </v:shape>
        </w:pict>
      </w:r>
    </w:p>
    <w:p w:rsidR="003D3445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низ 31" o:spid="_x0000_s1125" type="#_x0000_t67" style="position:absolute;left:0;text-align:left;margin-left:97.9pt;margin-top:.25pt;width:8.45pt;height:42.0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" adj="14437">
            <v:textbox style="layout-flow:vertical-ideographic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55" o:spid="_x0000_s1030" type="#_x0000_t202" style="position:absolute;left:0;text-align:left;margin-left:295.2pt;margin-top:10.05pt;width:159.85pt;height:25.4pt;z-index:25174835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Проверка документов</w:t>
                  </w:r>
                </w:p>
              </w:txbxContent>
            </v:textbox>
            <w10:wrap anchorx="margin"/>
          </v:shape>
        </w:pict>
      </w:r>
    </w:p>
    <w:p w:rsidR="003D3445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AutoShape 102" o:spid="_x0000_s1124" type="#_x0000_t34" style="position:absolute;left:0;text-align:left;margin-left:160.55pt;margin-top:10.75pt;width:133.2pt;height:30.4pt;flip:y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" strokecolor="black [3213]">
            <v:stroke endarrow="block"/>
          </v:shape>
        </w:pict>
      </w:r>
    </w:p>
    <w:p w:rsidR="0085683D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59" o:spid="_x0000_s1031" type="#_x0000_t202" style="position:absolute;left:0;text-align:left;margin-left:413.95pt;margin-top:10.9pt;width:88.35pt;height:29.9pt;z-index:2517565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Отказ в приеме документов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низ 56" o:spid="_x0000_s1123" type="#_x0000_t67" style="position:absolute;left:0;text-align:left;margin-left:350.25pt;margin-top:.45pt;width:6.2pt;height:11.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" adj="2434">
            <v:textbox style="layout-flow:vertical-ideographic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Блок-схема: альтернативный процесс 57" o:spid="_x0000_s1032" type="#_x0000_t176" style="position:absolute;left:0;text-align:left;margin-left:303.15pt;margin-top:10.9pt;width:98.5pt;height:33.5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" strokeweight="1pt">
            <v:stroke joinstyle="round" endcap="round"/>
            <v:textbox>
              <w:txbxContent>
                <w:p w:rsidR="007C70C7" w:rsidRDefault="007C70C7" w:rsidP="00102CEF">
                  <w:pPr>
                    <w:jc w:val="center"/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</w:t>
                  </w:r>
                  <w:r w:rsidRPr="00102CEF">
                    <w:rPr>
                      <w:rFonts w:ascii="Times New Roman" w:hAnsi="Times New Roman"/>
                      <w:sz w:val="20"/>
                      <w:szCs w:val="20"/>
                    </w:rPr>
                    <w:t xml:space="preserve">окументы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соответствуют</w:t>
                  </w:r>
                </w:p>
              </w:txbxContent>
            </v:textbox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16" o:spid="_x0000_s1033" type="#_x0000_t202" style="position:absolute;left:0;text-align:left;margin-left:43.05pt;margin-top:6.3pt;width:119.25pt;height:32.5pt;z-index:25168179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Передача информации в АИС ГМУСО</w:t>
                  </w:r>
                </w:p>
              </w:txbxContent>
            </v:textbox>
            <w10:wrap anchorx="margin"/>
          </v:shape>
        </w:pict>
      </w:r>
    </w:p>
    <w:p w:rsidR="0085683D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36" o:spid="_x0000_s1034" style="position:absolute;left:0;text-align:left;margin-left:393.7pt;margin-top:16.95pt;width:35.3pt;height:20.3pt;z-index:251653115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" strokecolor="white [3212]" strokeweight="1pt">
            <v:stroke dashstyle="1 1" endcap="round"/>
            <v:textbox>
              <w:txbxContent>
                <w:p w:rsidR="007C70C7" w:rsidRDefault="007C70C7" w:rsidP="005774C4"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нет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58" o:spid="_x0000_s1122" type="#_x0000_t13" style="position:absolute;left:0;text-align:left;margin-left:401.65pt;margin-top:1.75pt;width:12.35pt;height:7.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" adj="15041">
            <v:textbox style="layout-flow:vertical-ideographic"/>
          </v:shape>
        </w:pict>
      </w:r>
    </w:p>
    <w:p w:rsidR="0085683D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низ 60" o:spid="_x0000_s1121" type="#_x0000_t67" style="position:absolute;left:0;text-align:left;margin-left:354.8pt;margin-top:10.1pt;width:6.2pt;height:11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" adj="2434">
            <v:textbox style="layout-flow:vertical-ideographic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35" o:spid="_x0000_s1035" style="position:absolute;left:0;text-align:left;margin-left:326.15pt;margin-top:3.95pt;width:27.85pt;height:33.8pt;z-index:25165209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" strokecolor="white [3212]" strokeweight="1pt">
            <v:stroke dashstyle="1 1" endcap="round"/>
            <v:textbox>
              <w:txbxContent>
                <w:p w:rsidR="007C70C7" w:rsidRDefault="007C70C7" w:rsidP="005774C4"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да</w:t>
                  </w:r>
                </w:p>
              </w:txbxContent>
            </v:textbox>
          </v:roundrect>
        </w:pict>
      </w:r>
    </w:p>
    <w:p w:rsidR="0085683D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17" o:spid="_x0000_s1036" type="#_x0000_t202" style="position:absolute;left:0;text-align:left;margin-left:50.5pt;margin-top:3.05pt;width:406.35pt;height:22.2pt;z-index:25168384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">
            <v:textbox>
              <w:txbxContent>
                <w:p w:rsidR="007C70C7" w:rsidRPr="00102CEF" w:rsidRDefault="007C70C7" w:rsidP="00102CE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 w:rsidRPr="00102CEF">
                    <w:rPr>
                      <w:rFonts w:ascii="Times New Roman" w:hAnsi="Times New Roman"/>
                      <w:sz w:val="20"/>
                      <w:szCs w:val="20"/>
                    </w:rPr>
                    <w:t>рием заявлен</w:t>
                  </w:r>
                  <w:r w:rsidRPr="00567CA0">
                    <w:rPr>
                      <w:rFonts w:ascii="Times New Roman" w:hAnsi="Times New Roman"/>
                      <w:sz w:val="20"/>
                      <w:szCs w:val="20"/>
                    </w:rPr>
                    <w:t>ия и документов, их регистрация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в МОУО</w:t>
                  </w:r>
                </w:p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</w:p>
    <w:p w:rsidR="0085683D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низ 23" o:spid="_x0000_s1120" type="#_x0000_t67" style="position:absolute;left:0;text-align:left;margin-left:234.05pt;margin-top:5.85pt;width:8pt;height:20.5pt;z-index:25169612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" adj="7727">
            <v:textbox style="layout-flow:vertical-ideographic"/>
            <w10:wrap anchorx="margin"/>
          </v:shape>
        </w:pict>
      </w:r>
    </w:p>
    <w:p w:rsidR="0085683D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Блок-схема: альтернативный процесс 7" o:spid="_x0000_s1037" type="#_x0000_t176" style="position:absolute;left:0;text-align:left;margin-left:142.75pt;margin-top:9.45pt;width:161.45pt;height:61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" strokeweight="1pt">
            <v:stroke joinstyle="round" endcap="round"/>
            <v:textbox>
              <w:txbxContent>
                <w:p w:rsidR="007C70C7" w:rsidRDefault="007C70C7" w:rsidP="00102CEF">
                  <w:pPr>
                    <w:jc w:val="center"/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Проверка на предмет наличия идентичных данных о ребенке в региональной электронной базе  данных</w:t>
                  </w:r>
                </w:p>
              </w:txbxContent>
            </v:textbox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38" o:spid="_x0000_s1038" type="#_x0000_t202" style="position:absolute;left:0;text-align:left;margin-left:339.35pt;margin-top:12.6pt;width:117.5pt;height:56.15pt;z-index:25172275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">
            <v:textbox>
              <w:txbxContent>
                <w:p w:rsidR="007C70C7" w:rsidRPr="002B71A1" w:rsidRDefault="007C70C7" w:rsidP="00D5386A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Отказ в постановке на учет, направление мотивированного отказа</w:t>
                  </w:r>
                </w:p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</w:p>
    <w:p w:rsidR="0085683D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право 37" o:spid="_x0000_s1119" type="#_x0000_t13" style="position:absolute;left:0;text-align:left;margin-left:303.65pt;margin-top:16.2pt;width:34.85pt;height:8.3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" adj="19012">
            <v:textbox style="layout-flow:vertical-ideographic"/>
          </v:shape>
        </w:pict>
      </w:r>
    </w:p>
    <w:p w:rsidR="0085683D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61" o:spid="_x0000_s1039" style="position:absolute;left:0;text-align:left;margin-left:304.05pt;margin-top:2.65pt;width:35.3pt;height:20.3pt;z-index:2516541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" strokecolor="white [3212]" strokeweight="1pt">
            <v:stroke dashstyle="1 1" endcap="round"/>
            <v:textbox>
              <w:txbxContent>
                <w:p w:rsidR="007C70C7" w:rsidRDefault="007C70C7" w:rsidP="005774C4"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да</w:t>
                  </w:r>
                </w:p>
              </w:txbxContent>
            </v:textbox>
          </v:roundrect>
        </w:pict>
      </w:r>
    </w:p>
    <w:p w:rsidR="0085683D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146" o:spid="_x0000_s1040" style="position:absolute;left:0;text-align:left;margin-left:199.1pt;margin-top:13.2pt;width:35.25pt;height:22.55pt;z-index:251651065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" strokecolor="white [3212]" strokeweight="1pt">
            <v:stroke dashstyle="1 1" endcap="round"/>
            <v:textbox>
              <w:txbxContent>
                <w:p w:rsidR="007C70C7" w:rsidRDefault="007C70C7" w:rsidP="005774C4"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нет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низ 34" o:spid="_x0000_s1118" type="#_x0000_t67" style="position:absolute;left:0;text-align:left;margin-left:233.2pt;margin-top:17.6pt;width:8pt;height:20.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" adj="7727">
            <v:textbox style="layout-flow:vertical-ideographic"/>
          </v:shape>
        </w:pict>
      </w:r>
    </w:p>
    <w:p w:rsidR="0085683D" w:rsidRDefault="0085683D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85683D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46" o:spid="_x0000_s1041" type="#_x0000_t202" style="position:absolute;left:0;text-align:left;margin-left:102.65pt;margin-top:1.1pt;width:281.7pt;height:42.15pt;z-index:25173504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 w:rsidRPr="00C84B88">
                    <w:rPr>
                      <w:rFonts w:ascii="Times New Roman" w:hAnsi="Times New Roman"/>
                      <w:sz w:val="20"/>
                      <w:szCs w:val="20"/>
                    </w:rPr>
                    <w:t xml:space="preserve">остановка ребенка на учет для зачисления в ДОО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 региональной электронной базе данных, уведомление заявителя</w:t>
                  </w:r>
                </w:p>
              </w:txbxContent>
            </v:textbox>
            <w10:wrap anchorx="margin"/>
          </v:shape>
        </w:pict>
      </w:r>
    </w:p>
    <w:p w:rsidR="0085683D" w:rsidRDefault="0085683D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85683D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AutoShape 115" o:spid="_x0000_s1117" type="#_x0000_t34" style="position:absolute;left:0;text-align:left;margin-left:233.95pt;margin-top:12.2pt;width:141.2pt;height:194.95pt;rotation:180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" adj="10475" strokecolor="black [3213]">
            <v:stroke endarrow="block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низ 40" o:spid="_x0000_s1116" type="#_x0000_t67" style="position:absolute;left:0;text-align:left;margin-left:298.95pt;margin-top:.65pt;width:8pt;height:20.5pt;z-index:2517268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" adj="7727">
            <v:textbox style="layout-flow:vertical-ideographic"/>
            <w10:wrap anchorx="page"/>
          </v:shape>
        </w:pict>
      </w:r>
    </w:p>
    <w:p w:rsidR="0085683D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Блок-схема: альтернативный процесс 39" o:spid="_x0000_s1042" type="#_x0000_t176" style="position:absolute;left:0;text-align:left;margin-left:156.8pt;margin-top:2.65pt;width:215.95pt;height:49.95pt;z-index:2517248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" strokeweight="1pt">
            <v:stroke joinstyle="round" endcap="round"/>
            <v:textbox>
              <w:txbxContent>
                <w:p w:rsidR="007C70C7" w:rsidRDefault="007C70C7" w:rsidP="00102CEF">
                  <w:pPr>
                    <w:jc w:val="center"/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Ф</w:t>
                  </w:r>
                  <w:r w:rsidRPr="005951F0">
                    <w:rPr>
                      <w:rFonts w:ascii="Times New Roman" w:hAnsi="Times New Roman"/>
                      <w:sz w:val="20"/>
                      <w:szCs w:val="20"/>
                    </w:rPr>
                    <w:t xml:space="preserve">ормирование поименного списка 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нуждающихся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в получении места в ДОО 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41" o:spid="_x0000_s1043" style="position:absolute;left:0;text-align:left;margin-left:303.15pt;margin-top:.75pt;width:35.3pt;height:20.3pt;z-index:2517288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" strokecolor="white [3212]" strokeweight="1pt">
            <v:stroke dashstyle="1 1" endcap="round"/>
            <v:textbox>
              <w:txbxContent>
                <w:p w:rsidR="007C70C7" w:rsidRDefault="007C70C7" w:rsidP="005774C4"/>
              </w:txbxContent>
            </v:textbox>
          </v:round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48" o:spid="_x0000_s1044" style="position:absolute;left:0;text-align:left;margin-left:303.15pt;margin-top:60.75pt;width:35.3pt;height:20.3pt;z-index:2517391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" strokecolor="white [3212]" strokeweight="1pt">
            <v:stroke dashstyle="1 1" endcap="round"/>
            <v:textbox>
              <w:txbxContent>
                <w:p w:rsidR="007C70C7" w:rsidRDefault="007C70C7" w:rsidP="005774C4"/>
              </w:txbxContent>
            </v:textbox>
          </v:roundrect>
        </w:pict>
      </w:r>
    </w:p>
    <w:p w:rsidR="0085683D" w:rsidRDefault="0085683D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85683D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50" o:spid="_x0000_s1045" type="#_x0000_t202" style="position:absolute;left:0;text-align:left;margin-left:341.5pt;margin-top:.8pt;width:140pt;height:70pt;z-index:25191116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">
            <v:textbox>
              <w:txbxContent>
                <w:p w:rsidR="007C70C7" w:rsidRPr="002B71A1" w:rsidRDefault="007C70C7" w:rsidP="00B421D6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Направление заявителю мотивированного отказа с указанием других вариантов получения дошкольного образования </w:t>
                  </w:r>
                </w:p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45" o:spid="_x0000_s1046" style="position:absolute;left:0;text-align:left;margin-left:167.6pt;margin-top:14.6pt;width:27.8pt;height:22.5pt;z-index:251655165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" strokecolor="white [3212]" strokeweight="1pt">
            <v:stroke dashstyle="1 1" endcap="round"/>
            <v:textbox>
              <w:txbxContent>
                <w:p w:rsidR="007C70C7" w:rsidRDefault="007C70C7" w:rsidP="005774C4"/>
              </w:txbxContent>
            </v:textbox>
          </v:round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низ 44" o:spid="_x0000_s1115" type="#_x0000_t67" style="position:absolute;left:0;text-align:left;margin-left:268.7pt;margin-top:18.45pt;width:8pt;height:20.5pt;z-index:2517329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" adj="7727">
            <v:textbox style="layout-flow:vertical-ideographic"/>
            <w10:wrap anchorx="page"/>
          </v:shape>
        </w:pict>
      </w:r>
    </w:p>
    <w:p w:rsidR="0085683D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82" o:spid="_x0000_s1047" style="position:absolute;left:0;text-align:left;margin-left:311.95pt;margin-top:7.35pt;width:35pt;height:21.15pt;z-index:2519101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" strokecolor="white [3212]" strokeweight="1pt">
            <v:stroke dashstyle="1 1" endcap="round"/>
            <v:textbox>
              <w:txbxContent>
                <w:p w:rsidR="007C70C7" w:rsidRDefault="007C70C7" w:rsidP="009040F6"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нет</w:t>
                  </w:r>
                </w:p>
              </w:txbxContent>
            </v:textbox>
          </v:roundrect>
        </w:pict>
      </w:r>
    </w:p>
    <w:p w:rsidR="00C5531C" w:rsidRDefault="00220B63" w:rsidP="00102CEF">
      <w:pPr>
        <w:widowControl w:val="0"/>
        <w:tabs>
          <w:tab w:val="center" w:pos="4818"/>
          <w:tab w:val="left" w:pos="6120"/>
        </w:tabs>
        <w:autoSpaceDE w:val="0"/>
        <w:autoSpaceDN w:val="0"/>
        <w:adjustRightInd w:val="0"/>
        <w:spacing w:after="0" w:line="276" w:lineRule="auto"/>
        <w:outlineLvl w:val="1"/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114" type="#_x0000_t13" style="position:absolute;margin-left:283.95pt;margin-top:10.85pt;width:56.1pt;height:10.3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" adj="19620">
            <v:textbox style="layout-flow:vertical-ideographic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53" o:spid="_x0000_s1048" type="#_x0000_t202" style="position:absolute;margin-left:17.6pt;margin-top:.85pt;width:265.65pt;height:48.8pt;z-index:25191219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Заседание</w:t>
                  </w:r>
                  <w:r w:rsidRPr="00C2050A">
                    <w:rPr>
                      <w:rFonts w:ascii="Times New Roman" w:hAnsi="Times New Roman"/>
                      <w:sz w:val="20"/>
                      <w:szCs w:val="20"/>
                    </w:rPr>
                    <w:t xml:space="preserve"> комиссии по комплектованию ДОО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, принятие решения о предоставлении места </w:t>
                  </w:r>
                </w:p>
              </w:txbxContent>
            </v:textbox>
            <w10:wrap anchorx="margin"/>
          </v:shape>
        </w:pict>
      </w:r>
    </w:p>
    <w:p w:rsidR="00567CA0" w:rsidRPr="009040F6" w:rsidRDefault="00220B63" w:rsidP="00102CEF">
      <w:pPr>
        <w:widowControl w:val="0"/>
        <w:tabs>
          <w:tab w:val="left" w:pos="6165"/>
        </w:tabs>
        <w:autoSpaceDE w:val="0"/>
        <w:autoSpaceDN w:val="0"/>
        <w:adjustRightInd w:val="0"/>
        <w:spacing w:after="0" w:line="276" w:lineRule="auto"/>
        <w:outlineLvl w:val="1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113" type="#_x0000_t67" style="position:absolute;margin-left:479.55pt;margin-top:16.35pt;width:7.9pt;height:20.9pt;z-index:2518855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" adj="8162">
            <v:textbox style="layout-flow:vertical-ideographic"/>
            <w10:wrap anchorx="page"/>
          </v:shape>
        </w:pict>
      </w:r>
      <w:r w:rsidR="00C5531C">
        <w:rPr>
          <w:rFonts w:ascii="Times New Roman" w:hAnsi="Times New Roman"/>
          <w:bCs/>
          <w:sz w:val="28"/>
          <w:szCs w:val="28"/>
        </w:rPr>
        <w:tab/>
      </w:r>
    </w:p>
    <w:p w:rsidR="00567CA0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27" o:spid="_x0000_s1049" style="position:absolute;left:0;text-align:left;margin-left:178pt;margin-top:14.9pt;width:27.8pt;height:21.7pt;z-index:2518763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" strokecolor="white [3212]" strokeweight="1pt">
            <v:stroke dashstyle="1 1" endcap="round"/>
            <v:textbox>
              <w:txbxContent>
                <w:p w:rsidR="007C70C7" w:rsidRDefault="007C70C7" w:rsidP="005774C4"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да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21" o:spid="_x0000_s1050" style="position:absolute;left:0;text-align:left;margin-left:61.15pt;margin-top:13.4pt;width:27.8pt;height:21.75pt;z-index:2518702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" strokecolor="white [3212]" strokeweight="1pt">
            <v:stroke dashstyle="1 1" endcap="round"/>
            <v:textbox>
              <w:txbxContent>
                <w:p w:rsidR="007C70C7" w:rsidRDefault="007C70C7" w:rsidP="005774C4"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да</w:t>
                  </w:r>
                </w:p>
              </w:txbxContent>
            </v:textbox>
          </v:roundrect>
        </w:pict>
      </w:r>
    </w:p>
    <w:p w:rsidR="00567CA0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низ 24" o:spid="_x0000_s1112" type="#_x0000_t67" style="position:absolute;left:0;text-align:left;margin-left:158.5pt;margin-top:.55pt;width:8.45pt;height:27.1pt;z-index:2518712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" adj="10499">
            <v:textbox style="layout-flow:vertical-ideographic"/>
            <w10:wrap anchorx="page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низ 66" o:spid="_x0000_s1111" type="#_x0000_t67" style="position:absolute;left:0;text-align:left;margin-left:278.1pt;margin-top:.45pt;width:7.9pt;height:20.9pt;z-index:2517688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" adj="8162">
            <v:textbox style="layout-flow:vertical-ideographic"/>
            <w10:wrap anchorx="page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51" type="#_x0000_t202" style="position:absolute;left:0;text-align:left;margin-left:322.95pt;margin-top:1pt;width:158.55pt;height:41.35pt;z-index:25188659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Принятие решения заявителем и информирование о нем МОУО</w:t>
                  </w:r>
                </w:p>
              </w:txbxContent>
            </v:textbox>
            <w10:wrap anchorx="margin"/>
          </v:shape>
        </w:pict>
      </w:r>
    </w:p>
    <w:p w:rsidR="00567CA0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63" o:spid="_x0000_s1052" type="#_x0000_t202" style="position:absolute;left:0;text-align:left;margin-left:-51.1pt;margin-top:10.3pt;width:169.65pt;height:52.3pt;z-index:25191321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Выдача заявителю направления на зачисление в ДОО на личном приеме (в том числе в МФЦ)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65" o:spid="_x0000_s1053" type="#_x0000_t202" style="position:absolute;left:0;text-align:left;margin-left:131.25pt;margin-top:4.45pt;width:139.85pt;height:68.85pt;z-index:25176678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Отправка заявителю направления в эл. виде на Портал, Региональный портал (в МФЦ отправка не предусмотрена)</w:t>
                  </w:r>
                </w:p>
              </w:txbxContent>
            </v:textbox>
            <w10:wrap anchorx="margin"/>
          </v:shape>
        </w:pict>
      </w:r>
    </w:p>
    <w:p w:rsidR="00567CA0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83" o:spid="_x0000_s1054" style="position:absolute;left:0;text-align:left;margin-left:436.35pt;margin-top:8.9pt;width:32.25pt;height:21.7pt;z-index:251915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" strokecolor="white [3212]" strokeweight="1pt">
            <v:stroke dashstyle="1 1" endcap="round"/>
            <v:textbox>
              <w:txbxContent>
                <w:p w:rsidR="007C70C7" w:rsidRDefault="007C70C7" w:rsidP="005774C4"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да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91" o:spid="_x0000_s1055" style="position:absolute;left:0;text-align:left;margin-left:321.5pt;margin-top:7.5pt;width:35pt;height:21.15pt;z-index:251917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" strokecolor="white [3212]" strokeweight="1pt">
            <v:stroke dashstyle="1 1" endcap="round"/>
            <v:textbox>
              <w:txbxContent>
                <w:p w:rsidR="007C70C7" w:rsidRDefault="007C70C7" w:rsidP="009040F6"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нет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110" type="#_x0000_t67" style="position:absolute;left:0;text-align:left;margin-left:426.85pt;margin-top:5.65pt;width:8.85pt;height:24.8pt;z-index:2518876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" adj="8925">
            <v:textbox style="layout-flow:vertical-ideographic"/>
            <w10:wrap anchorx="page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109" type="#_x0000_t67" style="position:absolute;left:0;text-align:left;margin-left:498.5pt;margin-top:4.55pt;width:7.9pt;height:20.9pt;z-index:2518886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" adj="8162">
            <v:textbox style="layout-flow:vertical-ideographic"/>
            <w10:wrap anchorx="page"/>
          </v:shape>
        </w:pict>
      </w:r>
    </w:p>
    <w:p w:rsidR="0085683D" w:rsidRDefault="00220B63" w:rsidP="00102CEF">
      <w:pPr>
        <w:widowControl w:val="0"/>
        <w:tabs>
          <w:tab w:val="left" w:pos="7470"/>
          <w:tab w:val="left" w:pos="8700"/>
        </w:tabs>
        <w:autoSpaceDE w:val="0"/>
        <w:autoSpaceDN w:val="0"/>
        <w:adjustRightInd w:val="0"/>
        <w:spacing w:after="0" w:line="276" w:lineRule="auto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6" type="#_x0000_t202" style="position:absolute;margin-left:295.2pt;margin-top:11.9pt;width:103.8pt;height:68.25pt;z-index:25189068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Изменение желаемой даты зачисления на следующий учебный год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57" type="#_x0000_t202" style="position:absolute;margin-left:403.2pt;margin-top:10pt;width:89.25pt;height:57.75pt;z-index:25191833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Получение направления в ДОО на личном приеме</w:t>
                  </w:r>
                </w:p>
              </w:txbxContent>
            </v:textbox>
            <w10:wrap anchorx="margin"/>
          </v:shape>
        </w:pict>
      </w:r>
      <w:r w:rsidR="004D0544">
        <w:rPr>
          <w:rFonts w:ascii="Times New Roman" w:hAnsi="Times New Roman"/>
          <w:bCs/>
          <w:sz w:val="28"/>
          <w:szCs w:val="28"/>
        </w:rPr>
        <w:tab/>
      </w:r>
      <w:r w:rsidR="004D0544">
        <w:rPr>
          <w:rFonts w:ascii="Times New Roman" w:hAnsi="Times New Roman"/>
          <w:bCs/>
          <w:sz w:val="28"/>
          <w:szCs w:val="28"/>
        </w:rPr>
        <w:tab/>
      </w:r>
    </w:p>
    <w:p w:rsidR="004D0544" w:rsidRDefault="004D0544">
      <w:pPr>
        <w:tabs>
          <w:tab w:val="left" w:pos="6960"/>
        </w:tabs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</w:p>
    <w:p w:rsidR="006F2031" w:rsidRDefault="006F2031" w:rsidP="00102CEF">
      <w:pPr>
        <w:tabs>
          <w:tab w:val="left" w:pos="6960"/>
        </w:tabs>
        <w:rPr>
          <w:rFonts w:ascii="Times New Roman" w:hAnsi="Times New Roman"/>
          <w:bCs/>
          <w:sz w:val="28"/>
          <w:szCs w:val="28"/>
        </w:rPr>
      </w:pPr>
      <w:r w:rsidRPr="00102CEF">
        <w:rPr>
          <w:rFonts w:ascii="Times New Roman" w:hAnsi="Times New Roman"/>
          <w:sz w:val="28"/>
          <w:szCs w:val="28"/>
        </w:rPr>
        <w:br w:type="page"/>
      </w:r>
      <w:r w:rsidR="004D0544">
        <w:rPr>
          <w:rFonts w:ascii="Times New Roman" w:hAnsi="Times New Roman"/>
          <w:bCs/>
          <w:sz w:val="28"/>
          <w:szCs w:val="28"/>
        </w:rPr>
        <w:lastRenderedPageBreak/>
        <w:tab/>
      </w:r>
    </w:p>
    <w:p w:rsidR="00B02784" w:rsidRDefault="00B02784" w:rsidP="00B0278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Блок-схема</w:t>
      </w:r>
    </w:p>
    <w:p w:rsidR="00B02784" w:rsidRDefault="00B02784" w:rsidP="00B0278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подуслуги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«Внесение изменений</w:t>
      </w:r>
      <w:r w:rsidRPr="00B02784">
        <w:rPr>
          <w:rFonts w:ascii="Times New Roman" w:hAnsi="Times New Roman"/>
          <w:bCs/>
          <w:sz w:val="28"/>
          <w:szCs w:val="28"/>
        </w:rPr>
        <w:t xml:space="preserve"> в ранее поданное</w:t>
      </w:r>
      <w:r>
        <w:rPr>
          <w:rFonts w:ascii="Times New Roman" w:hAnsi="Times New Roman"/>
          <w:bCs/>
          <w:sz w:val="28"/>
          <w:szCs w:val="28"/>
        </w:rPr>
        <w:t xml:space="preserve"> заявление о постановке ребенка</w:t>
      </w:r>
      <w:r w:rsidRPr="00B02784">
        <w:rPr>
          <w:rFonts w:ascii="Times New Roman" w:hAnsi="Times New Roman"/>
          <w:bCs/>
          <w:sz w:val="28"/>
          <w:szCs w:val="28"/>
        </w:rPr>
        <w:t xml:space="preserve"> на учёт для зачисления в </w:t>
      </w:r>
      <w:r>
        <w:rPr>
          <w:rFonts w:ascii="Times New Roman" w:hAnsi="Times New Roman"/>
          <w:bCs/>
          <w:sz w:val="28"/>
          <w:szCs w:val="28"/>
        </w:rPr>
        <w:t>ДОО»</w:t>
      </w:r>
    </w:p>
    <w:p w:rsidR="00B02784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низ 81" o:spid="_x0000_s1108" type="#_x0000_t67" style="position:absolute;left:0;text-align:left;margin-left:371.55pt;margin-top:132.95pt;width:7.95pt;height:15.9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" adj="3825">
            <v:textbox style="layout-flow:vertical-ideographic"/>
          </v:shape>
        </w:pict>
      </w:r>
    </w:p>
    <w:p w:rsidR="00B02784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69" o:spid="_x0000_s1058" type="#_x0000_t202" style="position:absolute;left:0;text-align:left;margin-left:86.6pt;margin-top:1.85pt;width:304.05pt;height:54.25pt;z-index:25177292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">
            <v:textbox>
              <w:txbxContent>
                <w:p w:rsidR="007C70C7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ЗАЯВЛЕНИЕ </w:t>
                  </w:r>
                </w:p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84370">
                    <w:rPr>
                      <w:rFonts w:ascii="Times New Roman" w:hAnsi="Times New Roman"/>
                      <w:sz w:val="20"/>
                      <w:szCs w:val="20"/>
                    </w:rPr>
                    <w:t xml:space="preserve">о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внесении</w:t>
                  </w:r>
                  <w:r w:rsidRPr="00A7079A">
                    <w:rPr>
                      <w:rFonts w:ascii="Times New Roman" w:hAnsi="Times New Roman"/>
                      <w:sz w:val="20"/>
                      <w:szCs w:val="20"/>
                    </w:rPr>
                    <w:t xml:space="preserve"> изменений в ранее поданное заявление о постановке ребенка на учёт для зачисления в ДОО</w:t>
                  </w:r>
                </w:p>
              </w:txbxContent>
            </v:textbox>
            <w10:wrap anchorx="margin"/>
          </v:shape>
        </w:pict>
      </w:r>
    </w:p>
    <w:p w:rsidR="00B02784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107" type="#_x0000_t34" style="position:absolute;left:0;text-align:left;margin-left:390.55pt;margin-top:8.8pt;width:76.95pt;height:138.4pt;rotation:180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" adj="7891" strokecolor="black [3213]">
            <v:stroke endarrow="block"/>
          </v:shape>
        </w:pict>
      </w:r>
    </w:p>
    <w:p w:rsidR="00B02784" w:rsidRDefault="00B02784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B02784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Прямая со стрелкой 84" o:spid="_x0000_s1106" type="#_x0000_t32" style="position:absolute;left:0;text-align:left;margin-left:176.4pt;margin-top:.35pt;width:57.5pt;height:25.8pt;flip:x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" strokecolor="black [3213]">
            <v:stroke endarrow="block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Прямая со стрелкой 75" o:spid="_x0000_s1105" type="#_x0000_t32" style="position:absolute;left:0;text-align:left;margin-left:241.4pt;margin-top:.35pt;width:45.75pt;height:25.85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" strokecolor="black [3213]">
            <v:stroke endarrow="block"/>
          </v:shape>
        </w:pict>
      </w:r>
    </w:p>
    <w:p w:rsidR="00B02784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71" o:spid="_x0000_s1059" type="#_x0000_t202" style="position:absolute;left:0;text-align:left;margin-left:210.5pt;margin-top:8.4pt;width:196.1pt;height:32.5pt;z-index:25177497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Участвующая организация (кроме МФЦ)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70" o:spid="_x0000_s1060" type="#_x0000_t202" style="position:absolute;left:0;text-align:left;margin-left:88.15pt;margin-top:8.05pt;width:111.55pt;height:32.5pt;z-index:25177395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Личное обращение в МОУО</w:t>
                  </w:r>
                </w:p>
              </w:txbxContent>
            </v:textbox>
            <w10:wrap anchorx="margin"/>
          </v:shape>
        </w:pict>
      </w:r>
    </w:p>
    <w:p w:rsidR="00B02784" w:rsidRDefault="00B02784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B02784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низ 80" o:spid="_x0000_s1104" type="#_x0000_t67" style="position:absolute;left:0;text-align:left;margin-left:179.9pt;margin-top:3.9pt;width:6.85pt;height:93.7pt;z-index:2517841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" adj="19001">
            <v:textbox style="layout-flow:vertical-ideographic"/>
            <w10:wrap anchorx="page"/>
          </v:shape>
        </w:pict>
      </w:r>
    </w:p>
    <w:p w:rsidR="00B02784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85" o:spid="_x0000_s1061" type="#_x0000_t202" style="position:absolute;left:0;text-align:left;margin-left:271.25pt;margin-top:2.65pt;width:157.05pt;height:21.2pt;z-index:25178931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Проверка документов</w:t>
                  </w:r>
                </w:p>
              </w:txbxContent>
            </v:textbox>
            <w10:wrap anchorx="margin"/>
          </v:shape>
        </w:pict>
      </w:r>
    </w:p>
    <w:p w:rsidR="00B02784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89" o:spid="_x0000_s1062" type="#_x0000_t202" style="position:absolute;left:0;text-align:left;margin-left:375.15pt;margin-top:17.6pt;width:100.5pt;height:32.5pt;z-index:25179340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Отказ в приеме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68" o:spid="_x0000_s1063" style="position:absolute;left:0;text-align:left;margin-left:351.6pt;margin-top:39.8pt;width:35.3pt;height:20.3pt;z-index:2517719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" strokecolor="white [3212]" strokeweight="1pt">
            <v:stroke dashstyle="1 1" endcap="round"/>
            <v:textbox>
              <w:txbxContent>
                <w:p w:rsidR="007C70C7" w:rsidRDefault="007C70C7" w:rsidP="00A7079A"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нет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низ 86" o:spid="_x0000_s1103" type="#_x0000_t67" style="position:absolute;left:0;text-align:left;margin-left:296.45pt;margin-top:4.45pt;width:6.15pt;height:11.4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" adj="2505">
            <v:textbox style="layout-flow:vertical-ideographic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Блок-схема: альтернативный процесс 87" o:spid="_x0000_s1064" type="#_x0000_t176" style="position:absolute;left:0;text-align:left;margin-left:263.3pt;margin-top:15.9pt;width:98.5pt;height:33.5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" strokeweight="1pt">
            <v:stroke joinstyle="round" endcap="round"/>
            <v:textbox>
              <w:txbxContent>
                <w:p w:rsidR="007C70C7" w:rsidRDefault="007C70C7" w:rsidP="00102CEF">
                  <w:pPr>
                    <w:jc w:val="center"/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</w:t>
                  </w:r>
                  <w:r w:rsidRPr="00102CEF">
                    <w:rPr>
                      <w:rFonts w:ascii="Times New Roman" w:hAnsi="Times New Roman"/>
                      <w:sz w:val="20"/>
                      <w:szCs w:val="20"/>
                    </w:rPr>
                    <w:t xml:space="preserve">окументы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соответствуют</w:t>
                  </w:r>
                </w:p>
              </w:txbxContent>
            </v:textbox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право 88" o:spid="_x0000_s1102" type="#_x0000_t13" style="position:absolute;left:0;text-align:left;margin-left:361.4pt;margin-top:31.6pt;width:12.35pt;height:7.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" adj="15041">
            <v:textbox style="layout-flow:vertical-ideographic"/>
          </v:shape>
        </w:pict>
      </w:r>
    </w:p>
    <w:p w:rsidR="00B02784" w:rsidRDefault="00B02784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B02784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67" o:spid="_x0000_s1065" style="position:absolute;left:0;text-align:left;margin-left:281.95pt;margin-top:10.75pt;width:27.8pt;height:22.5pt;z-index:2517708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" strokecolor="white [3212]" strokeweight="1pt">
            <v:stroke dashstyle="1 1" endcap="round"/>
            <v:textbox>
              <w:txbxContent>
                <w:p w:rsidR="007C70C7" w:rsidRDefault="007C70C7" w:rsidP="00A7079A"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да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низ 90" o:spid="_x0000_s1101" type="#_x0000_t67" style="position:absolute;left:0;text-align:left;margin-left:278.8pt;margin-top:13.25pt;width:7.1pt;height:16.2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" adj="6019">
            <v:textbox style="layout-flow:vertical-ideographic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5" o:spid="_x0000_s1066" style="position:absolute;left:0;text-align:left;margin-left:318.35pt;margin-top:122.6pt;width:35.3pt;height:20.3pt;z-index:251799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" strokecolor="white [3212]" strokeweight="1pt">
            <v:stroke dashstyle="1 1" endcap="round"/>
            <v:textbox>
              <w:txbxContent>
                <w:p w:rsidR="007C70C7" w:rsidRDefault="007C70C7" w:rsidP="007839A2"/>
              </w:txbxContent>
            </v:textbox>
          </v:roundrect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47" o:spid="_x0000_s1067" style="position:absolute;left:0;text-align:left;margin-left:318.35pt;margin-top:182.6pt;width:35.3pt;height:20.3pt;z-index:2518046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" strokecolor="white [3212]" strokeweight="1pt">
            <v:stroke dashstyle="1 1" endcap="round"/>
            <v:textbox>
              <w:txbxContent>
                <w:p w:rsidR="007C70C7" w:rsidRDefault="007C70C7" w:rsidP="007839A2"/>
              </w:txbxContent>
            </v:textbox>
          </v:roundrect>
        </w:pict>
      </w:r>
    </w:p>
    <w:p w:rsidR="00B02784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78" o:spid="_x0000_s1068" type="#_x0000_t202" style="position:absolute;left:0;text-align:left;margin-left:62.2pt;margin-top:8.95pt;width:278.65pt;height:20.5pt;z-index:2517821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">
            <v:textbox>
              <w:txbxContent>
                <w:p w:rsidR="007C70C7" w:rsidRPr="00102CEF" w:rsidRDefault="007C70C7" w:rsidP="00102CE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 w:rsidRPr="00102CEF">
                    <w:rPr>
                      <w:rFonts w:ascii="Times New Roman" w:hAnsi="Times New Roman"/>
                      <w:sz w:val="20"/>
                      <w:szCs w:val="20"/>
                    </w:rPr>
                    <w:t>рием заявлен</w:t>
                  </w:r>
                  <w:r w:rsidRPr="00567CA0">
                    <w:rPr>
                      <w:rFonts w:ascii="Times New Roman" w:hAnsi="Times New Roman"/>
                      <w:sz w:val="20"/>
                      <w:szCs w:val="20"/>
                    </w:rPr>
                    <w:t>ия и документов, их регистрация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в МОУО</w:t>
                  </w:r>
                </w:p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</w:p>
    <w:p w:rsidR="00B02784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низ 22" o:spid="_x0000_s1100" type="#_x0000_t67" style="position:absolute;left:0;text-align:left;margin-left:274.9pt;margin-top:11.35pt;width:8.9pt;height:28.5pt;z-index:2518026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" adj="10527">
            <v:textbox style="layout-flow:vertical-ideographic"/>
            <w10:wrap anchorx="page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2" o:spid="_x0000_s1069" style="position:absolute;left:0;text-align:left;margin-left:166.3pt;margin-top:17.95pt;width:27.8pt;height:22.5pt;z-index:251796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" strokecolor="white [3212]" strokeweight="1pt">
            <v:stroke dashstyle="1 1" endcap="round"/>
            <v:textbox>
              <w:txbxContent>
                <w:p w:rsidR="007C70C7" w:rsidRDefault="007C70C7" w:rsidP="007839A2"/>
              </w:txbxContent>
            </v:textbox>
          </v:roundrect>
        </w:pict>
      </w:r>
    </w:p>
    <w:p w:rsidR="00B02784" w:rsidRDefault="00B02784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B02784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29" o:spid="_x0000_s1070" type="#_x0000_t202" style="position:absolute;left:0;text-align:left;margin-left:57.35pt;margin-top:3.45pt;width:279.5pt;height:27.85pt;z-index:25180364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">
            <v:textbox>
              <w:txbxContent>
                <w:p w:rsidR="007C70C7" w:rsidRDefault="007C70C7" w:rsidP="00B421D6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Внесение изменений в АИС ГМУСО </w:t>
                  </w:r>
                </w:p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</w:p>
    <w:p w:rsidR="00B02784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низ 93" o:spid="_x0000_s1099" type="#_x0000_t67" style="position:absolute;left:0;text-align:left;margin-left:202.15pt;margin-top:13.75pt;width:9.85pt;height:24.2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" adj="7125">
            <v:textbox style="layout-flow:vertical-ideographic"/>
          </v:shape>
        </w:pict>
      </w:r>
    </w:p>
    <w:p w:rsidR="00B02784" w:rsidRDefault="00B02784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B02784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54" o:spid="_x0000_s1071" type="#_x0000_t202" style="position:absolute;left:0;text-align:left;margin-left:150.05pt;margin-top:3.05pt;width:125.25pt;height:45.8pt;z-index:2518067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">
            <v:textbox>
              <w:txbxContent>
                <w:p w:rsidR="007C70C7" w:rsidRPr="002B71A1" w:rsidRDefault="007C70C7" w:rsidP="002B71A1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Выдача заявителю </w:t>
                  </w:r>
                  <w:r w:rsidRPr="006326AB">
                    <w:rPr>
                      <w:rFonts w:ascii="Times New Roman" w:hAnsi="Times New Roman"/>
                      <w:sz w:val="20"/>
                      <w:szCs w:val="20"/>
                    </w:rPr>
                    <w:t>уведомления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о внесении изменений</w:t>
                  </w:r>
                </w:p>
              </w:txbxContent>
            </v:textbox>
            <w10:wrap anchorx="margin"/>
          </v:shape>
        </w:pict>
      </w:r>
    </w:p>
    <w:p w:rsidR="00B02784" w:rsidRDefault="00B02784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B02784" w:rsidRDefault="00834641" w:rsidP="00102CEF">
      <w:pPr>
        <w:widowControl w:val="0"/>
        <w:tabs>
          <w:tab w:val="left" w:pos="6435"/>
        </w:tabs>
        <w:autoSpaceDE w:val="0"/>
        <w:autoSpaceDN w:val="0"/>
        <w:adjustRightInd w:val="0"/>
        <w:spacing w:after="0" w:line="276" w:lineRule="auto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</w:p>
    <w:p w:rsidR="00B02784" w:rsidRDefault="00B02784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800397" w:rsidRDefault="00800397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800397" w:rsidRDefault="00800397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800397" w:rsidRDefault="00800397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800397" w:rsidRDefault="00800397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477561" w:rsidRDefault="00477561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477561" w:rsidRDefault="00477561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477561" w:rsidRDefault="00477561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375177" w:rsidRDefault="00375177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E06372" w:rsidRDefault="00E06372" w:rsidP="00E06372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Блок-схема</w:t>
      </w:r>
    </w:p>
    <w:p w:rsidR="00335DFB" w:rsidRDefault="00E06372" w:rsidP="00E06372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подуслуги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«</w:t>
      </w:r>
      <w:r w:rsidR="008E30D0" w:rsidRPr="008E30D0">
        <w:rPr>
          <w:rFonts w:ascii="Times New Roman" w:hAnsi="Times New Roman"/>
          <w:bCs/>
          <w:sz w:val="28"/>
          <w:szCs w:val="28"/>
        </w:rPr>
        <w:t xml:space="preserve">Постановка ребенка на учет для осуществления перевода </w:t>
      </w:r>
    </w:p>
    <w:p w:rsidR="00E06372" w:rsidRDefault="008E30D0" w:rsidP="00E06372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 w:rsidRPr="008E30D0">
        <w:rPr>
          <w:rFonts w:ascii="Times New Roman" w:hAnsi="Times New Roman"/>
          <w:bCs/>
          <w:sz w:val="28"/>
          <w:szCs w:val="28"/>
        </w:rPr>
        <w:t xml:space="preserve">в другую </w:t>
      </w:r>
      <w:r w:rsidR="004859FE">
        <w:rPr>
          <w:rFonts w:ascii="Times New Roman" w:hAnsi="Times New Roman"/>
          <w:bCs/>
          <w:sz w:val="28"/>
          <w:szCs w:val="28"/>
        </w:rPr>
        <w:t>ДОО</w:t>
      </w:r>
      <w:r w:rsidR="00E06372">
        <w:rPr>
          <w:rFonts w:ascii="Times New Roman" w:hAnsi="Times New Roman"/>
          <w:bCs/>
          <w:sz w:val="28"/>
          <w:szCs w:val="28"/>
        </w:rPr>
        <w:t>»</w:t>
      </w:r>
    </w:p>
    <w:p w:rsidR="00375177" w:rsidRDefault="00375177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7839A2" w:rsidRDefault="007839A2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7839A2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97" o:spid="_x0000_s1072" type="#_x0000_t202" style="position:absolute;left:0;text-align:left;margin-left:104.9pt;margin-top:4.3pt;width:248.45pt;height:47pt;z-index:25181696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ЗАЯВЛЕНИЕ </w:t>
                  </w:r>
                  <w:r w:rsidRPr="00584370">
                    <w:rPr>
                      <w:rFonts w:ascii="Times New Roman" w:hAnsi="Times New Roman"/>
                      <w:sz w:val="20"/>
                      <w:szCs w:val="20"/>
                    </w:rPr>
                    <w:t>о постановке р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ебенка на учёт </w:t>
                  </w:r>
                  <w:r w:rsidRPr="008E30D0">
                    <w:rPr>
                      <w:rFonts w:ascii="Times New Roman" w:hAnsi="Times New Roman"/>
                      <w:sz w:val="20"/>
                      <w:szCs w:val="20"/>
                    </w:rPr>
                    <w:t xml:space="preserve">для осуществления перевода в </w:t>
                  </w:r>
                  <w:proofErr w:type="gramStart"/>
                  <w:r w:rsidRPr="008E30D0">
                    <w:rPr>
                      <w:rFonts w:ascii="Times New Roman" w:hAnsi="Times New Roman"/>
                      <w:sz w:val="20"/>
                      <w:szCs w:val="20"/>
                    </w:rPr>
                    <w:t>другую</w:t>
                  </w:r>
                  <w:proofErr w:type="gramEnd"/>
                  <w:r w:rsidRPr="008E30D0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ДОО</w:t>
                  </w:r>
                </w:p>
              </w:txbxContent>
            </v:textbox>
            <w10:wrap anchorx="margin"/>
          </v:shape>
        </w:pict>
      </w:r>
    </w:p>
    <w:p w:rsidR="007839A2" w:rsidRDefault="007839A2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7839A2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98" type="#_x0000_t67" style="position:absolute;left:0;text-align:left;margin-left:310.9pt;margin-top:15.85pt;width:8pt;height:29.9pt;z-index:2519224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" adj="12095">
            <v:textbox style="layout-flow:vertical-ideographic"/>
            <w10:wrap anchorx="page"/>
          </v:shape>
        </w:pict>
      </w:r>
    </w:p>
    <w:p w:rsidR="007839A2" w:rsidRDefault="007839A2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7839A2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98" o:spid="_x0000_s1073" type="#_x0000_t202" style="position:absolute;left:0;text-align:left;margin-left:0;margin-top:8pt;width:108.3pt;height:32.5pt;z-index:251817984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Личное обращение в МОУО</w:t>
                  </w:r>
                </w:p>
              </w:txbxContent>
            </v:textbox>
            <w10:wrap anchorx="margin"/>
          </v:shape>
        </w:pict>
      </w:r>
    </w:p>
    <w:p w:rsidR="007839A2" w:rsidRDefault="007839A2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7839A2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низ 108" o:spid="_x0000_s1097" type="#_x0000_t67" style="position:absolute;left:0;text-align:left;margin-left:310.55pt;margin-top:3.35pt;width:8.5pt;height:91.5pt;z-index:2518282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" adj="18298">
            <v:textbox style="layout-flow:vertical-ideographic"/>
            <w10:wrap anchorx="page"/>
          </v:shape>
        </w:pict>
      </w:r>
    </w:p>
    <w:p w:rsidR="00834641" w:rsidRDefault="00834641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7839A2" w:rsidRDefault="007839A2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7839A2" w:rsidRDefault="007839A2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7839A2" w:rsidRDefault="007839A2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834641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74" type="#_x0000_t202" style="position:absolute;left:0;text-align:left;margin-left:80.6pt;margin-top:.75pt;width:288.75pt;height:21.2pt;z-index:25189683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">
            <v:textbox>
              <w:txbxContent>
                <w:p w:rsidR="007C70C7" w:rsidRPr="000A00B8" w:rsidRDefault="007C70C7" w:rsidP="00834641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Проверка документов</w:t>
                  </w:r>
                </w:p>
              </w:txbxContent>
            </v:textbox>
            <w10:wrap anchorx="margin"/>
          </v:shape>
        </w:pict>
      </w:r>
    </w:p>
    <w:p w:rsidR="007839A2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96" type="#_x0000_t67" style="position:absolute;left:0;text-align:left;margin-left:216.15pt;margin-top:4.15pt;width:8.5pt;height:2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" adj="9517">
            <v:textbox style="layout-flow:vertical-ideographic"/>
          </v:shape>
        </w:pict>
      </w:r>
    </w:p>
    <w:p w:rsidR="00834641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75" type="#_x0000_t202" style="position:absolute;left:0;text-align:left;margin-left:340.15pt;margin-top:7.95pt;width:84pt;height:32.5pt;z-index:25190092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">
            <v:textbox>
              <w:txbxContent>
                <w:p w:rsidR="007C70C7" w:rsidRPr="000A00B8" w:rsidRDefault="007C70C7" w:rsidP="00834641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Отказ в приеме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76" type="#_x0000_t176" style="position:absolute;left:0;text-align:left;margin-left:170.45pt;margin-top:12.55pt;width:98.5pt;height:33.5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" strokeweight="1pt">
            <v:stroke joinstyle="round" endcap="round"/>
            <v:textbox>
              <w:txbxContent>
                <w:p w:rsidR="007C70C7" w:rsidRDefault="007C70C7" w:rsidP="00102CEF">
                  <w:pPr>
                    <w:jc w:val="center"/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</w:t>
                  </w:r>
                  <w:r w:rsidRPr="00102CEF">
                    <w:rPr>
                      <w:rFonts w:ascii="Times New Roman" w:hAnsi="Times New Roman"/>
                      <w:sz w:val="20"/>
                      <w:szCs w:val="20"/>
                    </w:rPr>
                    <w:t xml:space="preserve">окументы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соответствуют</w:t>
                  </w:r>
                </w:p>
              </w:txbxContent>
            </v:textbox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95" type="#_x0000_t67" style="position:absolute;left:0;text-align:left;margin-left:287.3pt;margin-top:17.4pt;width:8.5pt;height:91.5pt;z-index:2519019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" adj="18298">
            <v:textbox style="layout-flow:vertical-ideographic"/>
            <w10:wrap anchorx="page"/>
          </v:shape>
        </w:pict>
      </w:r>
    </w:p>
    <w:p w:rsidR="00834641" w:rsidRDefault="00220B63" w:rsidP="00102CEF">
      <w:pPr>
        <w:widowControl w:val="0"/>
        <w:autoSpaceDE w:val="0"/>
        <w:autoSpaceDN w:val="0"/>
        <w:adjustRightInd w:val="0"/>
        <w:spacing w:after="0" w:line="276" w:lineRule="auto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94" type="#_x0000_t13" style="position:absolute;margin-left:270.4pt;margin-top:1.75pt;width:66.4pt;height:7.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" adj="20383">
            <v:textbox style="layout-flow:vertical-ideographic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_x0000_s1077" style="position:absolute;margin-left:271.75pt;margin-top:9.45pt;width:35.3pt;height:20.3pt;z-index:2518958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" strokecolor="white [3212]" strokeweight="1pt">
            <v:stroke dashstyle="1 1" endcap="round"/>
            <v:textbox>
              <w:txbxContent>
                <w:p w:rsidR="007C70C7" w:rsidRDefault="007C70C7" w:rsidP="00834641"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нет</w:t>
                  </w:r>
                </w:p>
              </w:txbxContent>
            </v:textbox>
          </v:roundrect>
        </w:pict>
      </w:r>
    </w:p>
    <w:p w:rsidR="00834641" w:rsidRDefault="00834641" w:rsidP="00834641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834641" w:rsidRDefault="00834641" w:rsidP="00834641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C71081" w:rsidRDefault="00C71081" w:rsidP="00C71081"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да</w:t>
      </w:r>
    </w:p>
    <w:p w:rsidR="00834641" w:rsidRDefault="00220B63" w:rsidP="00834641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106" o:spid="_x0000_s1078" type="#_x0000_t202" style="position:absolute;left:0;text-align:left;margin-left:49.75pt;margin-top:14.45pt;width:413pt;height:20.5pt;z-index:25182617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">
            <v:textbox>
              <w:txbxContent>
                <w:p w:rsidR="007C70C7" w:rsidRPr="00102CEF" w:rsidRDefault="007C70C7" w:rsidP="00102CE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r w:rsidRPr="00102CEF">
                    <w:rPr>
                      <w:rFonts w:ascii="Times New Roman" w:hAnsi="Times New Roman"/>
                      <w:sz w:val="20"/>
                      <w:szCs w:val="20"/>
                    </w:rPr>
                    <w:t>рием заявлен</w:t>
                  </w:r>
                  <w:r w:rsidRPr="00567CA0">
                    <w:rPr>
                      <w:rFonts w:ascii="Times New Roman" w:hAnsi="Times New Roman"/>
                      <w:sz w:val="20"/>
                      <w:szCs w:val="20"/>
                    </w:rPr>
                    <w:t>ия и документов, их регистрация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в ОУО</w:t>
                  </w:r>
                </w:p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</w:p>
    <w:p w:rsidR="00834641" w:rsidRDefault="00834641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834641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низ 111" o:spid="_x0000_s1093" type="#_x0000_t67" style="position:absolute;left:0;text-align:left;margin-left:239.55pt;margin-top:.5pt;width:8.45pt;height:21.9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" adj="7857">
            <v:textbox style="layout-flow:vertical-ideographic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122" o:spid="_x0000_s1079" type="#_x0000_t202" style="position:absolute;left:0;text-align:left;margin-left:364.4pt;margin-top:15.4pt;width:123.7pt;height:61.8pt;z-index:25184256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Отказ в приеме с разъяснением причин отказа, уведомление заявителя</w:t>
                  </w:r>
                </w:p>
              </w:txbxContent>
            </v:textbox>
            <w10:wrap anchorx="margin"/>
          </v:shape>
        </w:pict>
      </w:r>
    </w:p>
    <w:p w:rsidR="00834641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Блок-схема: альтернативный процесс 96" o:spid="_x0000_s1080" type="#_x0000_t176" style="position:absolute;left:0;text-align:left;margin-left:166.7pt;margin-top:7.6pt;width:147.55pt;height:35.7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" strokeweight="1pt">
            <v:stroke joinstyle="round" endcap="round"/>
            <v:textbox>
              <w:txbxContent>
                <w:p w:rsidR="007C70C7" w:rsidRDefault="007C70C7" w:rsidP="00102CEF">
                  <w:pPr>
                    <w:jc w:val="center"/>
                  </w:pPr>
                  <w:r w:rsidRPr="00102CEF">
                    <w:rPr>
                      <w:rFonts w:ascii="Times New Roman" w:hAnsi="Times New Roman"/>
                      <w:sz w:val="20"/>
                      <w:szCs w:val="20"/>
                    </w:rPr>
                    <w:t xml:space="preserve">Заявления и документы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удовлетворяют требованиям</w:t>
                  </w:r>
                </w:p>
              </w:txbxContent>
            </v:textbox>
          </v:shape>
        </w:pict>
      </w:r>
    </w:p>
    <w:p w:rsidR="00834641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право 121" o:spid="_x0000_s1092" type="#_x0000_t13" style="position:absolute;left:0;text-align:left;margin-left:313.9pt;margin-top:.45pt;width:48.6pt;height:9.3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" adj="19538">
            <v:textbox style="layout-flow:vertical-ideographic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94" o:spid="_x0000_s1081" style="position:absolute;left:0;text-align:left;margin-left:321.45pt;margin-top:3.65pt;width:35.3pt;height:20.3pt;z-index:2518138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" strokecolor="white [3212]" strokeweight="1pt">
            <v:stroke dashstyle="1 1" endcap="round"/>
            <v:textbox>
              <w:txbxContent>
                <w:p w:rsidR="007C70C7" w:rsidRDefault="007C70C7" w:rsidP="00375177"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нет</w:t>
                  </w:r>
                </w:p>
              </w:txbxContent>
            </v:textbox>
          </v:roundrect>
        </w:pict>
      </w:r>
    </w:p>
    <w:p w:rsidR="00834641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Стрелка вниз 120" o:spid="_x0000_s1091" type="#_x0000_t67" style="position:absolute;left:0;text-align:left;margin-left:240pt;margin-top:6.7pt;width:8.05pt;height:27.1pt;z-index:25184051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" adj="11069">
            <v:textbox style="layout-flow:vertical-ideographic"/>
            <w10:wrap anchorx="margin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95" o:spid="_x0000_s1082" style="position:absolute;left:0;text-align:left;margin-left:212.5pt;margin-top:11.8pt;width:27.8pt;height:22.5pt;z-index:2518149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" strokecolor="white [3212]" strokeweight="1pt">
            <v:stroke dashstyle="1 1" endcap="round"/>
            <v:textbox>
              <w:txbxContent>
                <w:p w:rsidR="007C70C7" w:rsidRDefault="007C70C7" w:rsidP="00375177"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да</w:t>
                  </w:r>
                </w:p>
              </w:txbxContent>
            </v:textbox>
          </v:roundrect>
        </w:pict>
      </w:r>
    </w:p>
    <w:p w:rsidR="00834641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Надпись 142" o:spid="_x0000_s1083" type="#_x0000_t202" style="position:absolute;left:0;text-align:left;margin-left:0;margin-top:16.85pt;width:259.95pt;height:35.95pt;z-index:25186304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">
            <v:textbox>
              <w:txbxContent>
                <w:p w:rsidR="007C70C7" w:rsidRPr="00C21426" w:rsidRDefault="007C70C7" w:rsidP="00102CEF">
                  <w:pPr>
                    <w:shd w:val="clear" w:color="auto" w:fill="FFFFFF"/>
                    <w:ind w:left="142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</w:t>
                  </w:r>
                  <w:r w:rsidRPr="00645FB2">
                    <w:rPr>
                      <w:rFonts w:ascii="Times New Roman" w:hAnsi="Times New Roman"/>
                      <w:sz w:val="20"/>
                      <w:szCs w:val="20"/>
                    </w:rPr>
                    <w:t>носит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ся запись в региональную электронную базу</w:t>
                  </w:r>
                  <w:r w:rsidRPr="00645FB2">
                    <w:rPr>
                      <w:rFonts w:ascii="Times New Roman" w:hAnsi="Times New Roman"/>
                      <w:sz w:val="20"/>
                      <w:szCs w:val="20"/>
                    </w:rPr>
                    <w:t xml:space="preserve"> данных детей дошкольного возраста АИС </w:t>
                  </w:r>
                  <w:r w:rsidRPr="00C21426">
                    <w:rPr>
                      <w:rFonts w:ascii="Times New Roman" w:hAnsi="Times New Roman"/>
                      <w:sz w:val="20"/>
                      <w:szCs w:val="20"/>
                    </w:rPr>
                    <w:t xml:space="preserve">ГМУСО </w:t>
                  </w:r>
                </w:p>
                <w:p w:rsidR="007C70C7" w:rsidRPr="00102CEF" w:rsidRDefault="007C70C7" w:rsidP="00102CEF">
                  <w:pPr>
                    <w:shd w:val="clear" w:color="auto" w:fill="FFFFFF"/>
                    <w:ind w:left="142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</w:p>
    <w:p w:rsidR="007839A2" w:rsidRDefault="007839A2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7839A2" w:rsidRDefault="007839A2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7839A2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90" type="#_x0000_t67" style="position:absolute;left:0;text-align:left;margin-left:239.85pt;margin-top:.45pt;width:8pt;height:20.5pt;z-index:25190297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" adj="7727">
            <v:textbox style="layout-flow:vertical-ideographic"/>
            <w10:wrap anchorx="margin"/>
          </v:shape>
        </w:pict>
      </w:r>
    </w:p>
    <w:p w:rsidR="007839A2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84" type="#_x0000_t176" style="position:absolute;left:0;text-align:left;margin-left:131.55pt;margin-top:5.3pt;width:215.55pt;height:33.5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" strokeweight="1pt">
            <v:stroke joinstyle="round" endcap="round"/>
            <v:textbox>
              <w:txbxContent>
                <w:p w:rsidR="007C70C7" w:rsidRDefault="007C70C7" w:rsidP="00834641">
                  <w:pPr>
                    <w:jc w:val="center"/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Выдача уведомления о постановке на учет для смены ДОО заявителю</w:t>
                  </w:r>
                </w:p>
              </w:txbxContent>
            </v:textbox>
          </v:shape>
        </w:pict>
      </w:r>
    </w:p>
    <w:p w:rsidR="007839A2" w:rsidRDefault="007839A2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7839A2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89" type="#_x0000_t67" style="position:absolute;left:0;text-align:left;margin-left:245.35pt;margin-top:5.95pt;width:8pt;height:20.5pt;z-index:25190400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" adj="7727">
            <v:textbox style="layout-flow:vertical-ideographic"/>
            <w10:wrap anchorx="margin"/>
          </v:shape>
        </w:pict>
      </w:r>
    </w:p>
    <w:p w:rsidR="007839A2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85" type="#_x0000_t202" style="position:absolute;left:0;text-align:left;margin-left:0;margin-top:8.85pt;width:273.35pt;height:24.7pt;z-index:251906048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">
            <v:textbox>
              <w:txbxContent>
                <w:p w:rsidR="007C70C7" w:rsidRPr="00102CEF" w:rsidRDefault="007C70C7" w:rsidP="00102CEF">
                  <w:pPr>
                    <w:shd w:val="clear" w:color="auto" w:fill="FFFFFF"/>
                    <w:ind w:left="14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Установление факта наличия свободных мест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roundrect id="Скругленный прямоугольник 130" o:spid="_x0000_s1086" style="position:absolute;left:0;text-align:left;margin-left:318.35pt;margin-top:89.2pt;width:35.3pt;height:20.3pt;z-index:2518507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" strokecolor="white [3212]" strokeweight="1pt">
            <v:stroke dashstyle="1 1" endcap="round"/>
            <v:textbox>
              <w:txbxContent>
                <w:p w:rsidR="007C70C7" w:rsidRDefault="007C70C7" w:rsidP="00375177"/>
              </w:txbxContent>
            </v:textbox>
          </v:roundrect>
        </w:pict>
      </w:r>
    </w:p>
    <w:p w:rsidR="007839A2" w:rsidRDefault="00220B63" w:rsidP="00102CEF">
      <w:pPr>
        <w:widowControl w:val="0"/>
        <w:autoSpaceDE w:val="0"/>
        <w:autoSpaceDN w:val="0"/>
        <w:adjustRightInd w:val="0"/>
        <w:spacing w:after="0" w:line="276" w:lineRule="auto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88" type="#_x0000_t67" style="position:absolute;margin-left:245.25pt;margin-top:14pt;width:8pt;height:20.5pt;z-index:25190707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" adj="7727">
            <v:textbox style="layout-flow:vertical-ideographic"/>
            <w10:wrap anchorx="margin"/>
          </v:shape>
        </w:pict>
      </w:r>
    </w:p>
    <w:p w:rsidR="007839A2" w:rsidRDefault="00220B63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_x0000_s1087" type="#_x0000_t176" style="position:absolute;left:0;text-align:left;margin-left:92.85pt;margin-top:17.7pt;width:296.85pt;height:33.5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" strokeweight="1pt">
            <v:stroke joinstyle="round" endcap="round"/>
            <v:textbox>
              <w:txbxContent>
                <w:p w:rsidR="007C70C7" w:rsidRDefault="007C70C7" w:rsidP="00C71081">
                  <w:pPr>
                    <w:jc w:val="center"/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Выдача уведомления о наличии свободных мест заявителю</w:t>
                  </w:r>
                </w:p>
              </w:txbxContent>
            </v:textbox>
          </v:shape>
        </w:pict>
      </w:r>
    </w:p>
    <w:p w:rsidR="007839A2" w:rsidRDefault="007839A2" w:rsidP="00C646F4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2E2DBE" w:rsidRDefault="00280729" w:rsidP="0028072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                                                </w:t>
      </w:r>
      <w:r w:rsidR="002E2DBE" w:rsidRPr="00C646F4">
        <w:rPr>
          <w:rFonts w:ascii="Times New Roman" w:hAnsi="Times New Roman"/>
          <w:bCs/>
          <w:sz w:val="28"/>
          <w:szCs w:val="28"/>
        </w:rPr>
        <w:t>Приложение № 3</w:t>
      </w:r>
    </w:p>
    <w:p w:rsidR="005A3D5E" w:rsidRPr="00C646F4" w:rsidRDefault="005A3D5E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5A3D5E" w:rsidRPr="00C646F4" w:rsidRDefault="005A3D5E" w:rsidP="00102CE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Cs/>
          <w:sz w:val="28"/>
          <w:szCs w:val="28"/>
        </w:rPr>
      </w:pP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(</w:t>
      </w:r>
      <w:r w:rsidRPr="00C646F4">
        <w:rPr>
          <w:rFonts w:ascii="Times New Roman" w:hAnsi="Times New Roman"/>
          <w:bCs/>
          <w:sz w:val="28"/>
          <w:szCs w:val="28"/>
        </w:rPr>
        <w:t>ОБРАЗЕЦ</w:t>
      </w:r>
      <w:r>
        <w:rPr>
          <w:rFonts w:ascii="Times New Roman" w:hAnsi="Times New Roman"/>
          <w:bCs/>
          <w:sz w:val="28"/>
          <w:szCs w:val="28"/>
        </w:rPr>
        <w:t>)</w:t>
      </w:r>
    </w:p>
    <w:p w:rsidR="002E2DBE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</w:t>
      </w:r>
      <w:r w:rsidRPr="00C646F4">
        <w:rPr>
          <w:rFonts w:ascii="Times New Roman" w:hAnsi="Times New Roman"/>
          <w:bCs/>
          <w:sz w:val="28"/>
          <w:szCs w:val="28"/>
        </w:rPr>
        <w:t>аявлени</w:t>
      </w:r>
      <w:r>
        <w:rPr>
          <w:rFonts w:ascii="Times New Roman" w:hAnsi="Times New Roman"/>
          <w:bCs/>
          <w:sz w:val="28"/>
          <w:szCs w:val="28"/>
        </w:rPr>
        <w:t xml:space="preserve">е </w:t>
      </w:r>
    </w:p>
    <w:p w:rsidR="00335DFB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 w:rsidRPr="00C646F4">
        <w:rPr>
          <w:rFonts w:ascii="Times New Roman" w:hAnsi="Times New Roman"/>
          <w:bCs/>
          <w:sz w:val="28"/>
          <w:szCs w:val="28"/>
        </w:rPr>
        <w:t xml:space="preserve">о постановке ребенка на учёт для зачисления в </w:t>
      </w:r>
      <w:r w:rsidRPr="00C646F4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</w:t>
      </w:r>
      <w:r>
        <w:rPr>
          <w:rFonts w:ascii="Times New Roman" w:hAnsi="Times New Roman"/>
          <w:bCs/>
          <w:sz w:val="28"/>
          <w:szCs w:val="28"/>
        </w:rPr>
        <w:t>ой</w:t>
      </w:r>
      <w:r w:rsidRPr="00C646F4">
        <w:rPr>
          <w:rFonts w:ascii="Times New Roman" w:hAnsi="Times New Roman"/>
          <w:bCs/>
          <w:sz w:val="28"/>
          <w:szCs w:val="28"/>
        </w:rPr>
        <w:t xml:space="preserve"> программ</w:t>
      </w:r>
      <w:r>
        <w:rPr>
          <w:rFonts w:ascii="Times New Roman" w:hAnsi="Times New Roman"/>
          <w:bCs/>
          <w:sz w:val="28"/>
          <w:szCs w:val="28"/>
        </w:rPr>
        <w:t>е</w:t>
      </w:r>
      <w:r w:rsidRPr="00C646F4">
        <w:rPr>
          <w:rFonts w:ascii="Times New Roman" w:hAnsi="Times New Roman"/>
          <w:bCs/>
          <w:sz w:val="28"/>
          <w:szCs w:val="28"/>
        </w:rPr>
        <w:t xml:space="preserve"> </w:t>
      </w:r>
    </w:p>
    <w:p w:rsidR="002E2DBE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 w:rsidRPr="00C646F4">
        <w:rPr>
          <w:rFonts w:ascii="Times New Roman" w:hAnsi="Times New Roman"/>
          <w:bCs/>
          <w:sz w:val="28"/>
          <w:szCs w:val="28"/>
        </w:rPr>
        <w:t>дошкольного образования</w:t>
      </w:r>
    </w:p>
    <w:p w:rsidR="009E7582" w:rsidRPr="00C646F4" w:rsidRDefault="009E7582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2E2DBE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694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Руководителю</w:t>
      </w:r>
      <w:r w:rsidR="002E2DBE" w:rsidRPr="00C646F4">
        <w:rPr>
          <w:rFonts w:ascii="Times New Roman" w:hAnsi="Times New Roman"/>
          <w:sz w:val="28"/>
          <w:szCs w:val="28"/>
        </w:rPr>
        <w:t>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outlineLvl w:val="1"/>
        <w:rPr>
          <w:rFonts w:ascii="Times New Roman" w:hAnsi="Times New Roman"/>
        </w:rPr>
      </w:pPr>
      <w:r w:rsidRPr="00C646F4">
        <w:rPr>
          <w:rFonts w:ascii="Times New Roman" w:hAnsi="Times New Roman"/>
        </w:rPr>
        <w:t xml:space="preserve">(наименование </w:t>
      </w:r>
      <w:r w:rsidRPr="00C646F4">
        <w:rPr>
          <w:rFonts w:ascii="Times New Roman" w:hAnsi="Times New Roman"/>
          <w:sz w:val="24"/>
          <w:szCs w:val="24"/>
        </w:rPr>
        <w:t>органа управления образованием</w:t>
      </w:r>
      <w:r w:rsidRPr="00C646F4">
        <w:rPr>
          <w:rFonts w:ascii="Times New Roman" w:hAnsi="Times New Roman"/>
        </w:rPr>
        <w:t>)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jc w:val="center"/>
        <w:rPr>
          <w:rFonts w:ascii="Times New Roman" w:eastAsia="Times New Roman" w:hAnsi="Times New Roman"/>
          <w:lang w:eastAsia="ru-RU"/>
        </w:rPr>
      </w:pPr>
      <w:r w:rsidRPr="00C646F4">
        <w:rPr>
          <w:rFonts w:ascii="Times New Roman" w:eastAsia="Times New Roman" w:hAnsi="Times New Roman"/>
          <w:lang w:eastAsia="ru-RU"/>
        </w:rPr>
        <w:t>(Ф.И.О. полностью)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Заявитель______________________________________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jc w:val="center"/>
        <w:rPr>
          <w:rFonts w:ascii="Times New Roman" w:eastAsia="Times New Roman" w:hAnsi="Times New Roman"/>
          <w:lang w:eastAsia="ru-RU"/>
        </w:rPr>
      </w:pPr>
      <w:r w:rsidRPr="00C646F4">
        <w:rPr>
          <w:rFonts w:ascii="Times New Roman" w:eastAsia="Times New Roman" w:hAnsi="Times New Roman"/>
          <w:lang w:eastAsia="ru-RU"/>
        </w:rPr>
        <w:t>(Ф.И.О. полностью)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Тип документа, удостоверяющего личность заявителя 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Серия </w:t>
      </w:r>
      <w:r w:rsid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 номер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Кем </w:t>
      </w:r>
      <w:proofErr w:type="gramStart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выдан</w:t>
      </w:r>
      <w:proofErr w:type="gramEnd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:rsidR="00C21426" w:rsidRPr="00C21426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2"/>
          <w:szCs w:val="32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Дата выдачи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C21426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Код подразделения 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2E2DBE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Номер </w:t>
      </w:r>
      <w:r w:rsidR="00C21426" w:rsidRPr="00C21426">
        <w:rPr>
          <w:rFonts w:ascii="Times New Roman" w:eastAsia="Times New Roman" w:hAnsi="Times New Roman"/>
          <w:sz w:val="28"/>
          <w:szCs w:val="28"/>
          <w:lang w:eastAsia="ru-RU"/>
        </w:rPr>
        <w:t>СНИЛС</w:t>
      </w:r>
      <w:proofErr w:type="gramStart"/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proofErr w:type="gramEnd"/>
    </w:p>
    <w:p w:rsidR="00C21426" w:rsidRDefault="00C21426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C21426">
        <w:rPr>
          <w:rFonts w:ascii="Times New Roman" w:eastAsia="Times New Roman" w:hAnsi="Times New Roman"/>
          <w:sz w:val="28"/>
          <w:szCs w:val="28"/>
          <w:lang w:eastAsia="ru-RU"/>
        </w:rPr>
        <w:t>ата рождения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C21426" w:rsidRPr="00C646F4" w:rsidRDefault="00C21426" w:rsidP="00C21426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Место рождения 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</w:t>
      </w:r>
    </w:p>
    <w:p w:rsidR="00C21426" w:rsidRPr="00C646F4" w:rsidRDefault="00C21426" w:rsidP="00C21426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C646F4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Адрес регистрации______________________________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C646F4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Адрес проживания 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C646F4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Контактный телефон</w:t>
      </w:r>
      <w:r w:rsidR="00C21426">
        <w:rPr>
          <w:rFonts w:ascii="Times New Roman" w:eastAsia="Times New Roman" w:hAnsi="Times New Roman"/>
          <w:sz w:val="28"/>
          <w:szCs w:val="28"/>
          <w:lang w:eastAsia="ru-RU"/>
        </w:rPr>
        <w:t xml:space="preserve"> (в федеральном формате) 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C21426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E-</w:t>
      </w:r>
      <w:proofErr w:type="spellStart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mail</w:t>
      </w:r>
      <w:proofErr w:type="spellEnd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left="283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ЗАЯВЛЕНИЕ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Регистрационный № _______      от  «______»_________20______г.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Прошу поставить на регистрационный учет в 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для зачисления в образовательную организацию,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</w:t>
      </w:r>
      <w:r>
        <w:rPr>
          <w:rFonts w:ascii="Times New Roman" w:hAnsi="Times New Roman"/>
          <w:bCs/>
          <w:sz w:val="28"/>
          <w:szCs w:val="28"/>
        </w:rPr>
        <w:t>ой</w:t>
      </w:r>
      <w:r w:rsidRPr="00C646F4">
        <w:rPr>
          <w:rFonts w:ascii="Times New Roman" w:hAnsi="Times New Roman"/>
          <w:bCs/>
          <w:sz w:val="28"/>
          <w:szCs w:val="28"/>
        </w:rPr>
        <w:t xml:space="preserve"> программ</w:t>
      </w:r>
      <w:r>
        <w:rPr>
          <w:rFonts w:ascii="Times New Roman" w:hAnsi="Times New Roman"/>
          <w:bCs/>
          <w:sz w:val="28"/>
          <w:szCs w:val="28"/>
        </w:rPr>
        <w:t>е</w:t>
      </w:r>
      <w:r w:rsidRPr="00C646F4">
        <w:rPr>
          <w:rFonts w:ascii="Times New Roman" w:hAnsi="Times New Roman"/>
          <w:bCs/>
          <w:sz w:val="28"/>
          <w:szCs w:val="28"/>
        </w:rPr>
        <w:t xml:space="preserve"> дошкольного образования (далее – ДОО),</w:t>
      </w:r>
      <w:r w:rsidRPr="00C646F4">
        <w:rPr>
          <w:rFonts w:ascii="Times New Roman" w:hAnsi="Times New Roman"/>
          <w:sz w:val="28"/>
          <w:szCs w:val="28"/>
        </w:rPr>
        <w:t xml:space="preserve"> моего ребенка 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lang w:eastAsia="ru-RU"/>
        </w:rPr>
      </w:pPr>
      <w:r w:rsidRPr="00C646F4">
        <w:rPr>
          <w:rFonts w:ascii="Times New Roman" w:eastAsia="Times New Roman" w:hAnsi="Times New Roman"/>
          <w:lang w:eastAsia="ru-RU"/>
        </w:rPr>
        <w:t>(Ф.И.О. полностью)</w:t>
      </w:r>
    </w:p>
    <w:p w:rsidR="009E7582" w:rsidRPr="00C21426" w:rsidRDefault="002E2DBE" w:rsidP="009E758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рождения: 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Место рождения: 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Документ, удостоверяющий личность ребенка: 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  сери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  _________  номер  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Кем </w:t>
      </w:r>
      <w:proofErr w:type="gramStart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выдан</w:t>
      </w:r>
      <w:proofErr w:type="gramEnd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: ________________________________________________________</w:t>
      </w:r>
    </w:p>
    <w:p w:rsidR="009E7582" w:rsidRDefault="002E2DBE" w:rsidP="009E7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выдачи: 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Default="002E2DBE" w:rsidP="009E7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Номер СНИЛС</w:t>
      </w:r>
      <w:proofErr w:type="gramStart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="009E7582"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proofErr w:type="gramEnd"/>
    </w:p>
    <w:p w:rsidR="002E2DBE" w:rsidRPr="00C646F4" w:rsidRDefault="002E2DBE" w:rsidP="009E75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Фактический адрес проживания ребенка: 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Адрес регистрации ребенка: __________________________________________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2E2DBE" w:rsidRPr="00C646F4" w:rsidRDefault="002E2D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Наименование и реквизиты документа, содержащего сведения о регистрации ребенка по месту жительства или по месту пребывания __________________________________________________________________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Особенности в развитии и здоровье ребенка_____________________________ 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646F4">
        <w:rPr>
          <w:rFonts w:ascii="Times New Roman" w:eastAsia="Times New Roman" w:hAnsi="Times New Roman"/>
          <w:lang w:eastAsia="ru-RU"/>
        </w:rPr>
        <w:t xml:space="preserve">                                                                                                                    (имеются, отсутствуют)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Нарушения речи, слуха, зрения и т.п. (</w:t>
      </w:r>
      <w:proofErr w:type="gramStart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 указать)___________________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Заключение психолого-медико-педагогической комиссии (для зачисления ребенка с ОВЗ)____________________________________________________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Наличие статуса ребенка-инвалида ____________________________________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646F4">
        <w:rPr>
          <w:rFonts w:ascii="Times New Roman" w:eastAsia="Times New Roman" w:hAnsi="Times New Roman"/>
          <w:lang w:eastAsia="ru-RU"/>
        </w:rPr>
        <w:t xml:space="preserve">                                                                                                            (имеется, отсутствует)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Наименование и реквизиты документа, устанавливающего инвалидность __________________________________________________________________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Предпочитаемый режим пребывания ребенка в образовательной организации:</w:t>
      </w:r>
    </w:p>
    <w:p w:rsidR="002E2DBE" w:rsidRPr="00C646F4" w:rsidRDefault="002E2DBE" w:rsidP="00102CE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2E2DBE" w:rsidRPr="00C646F4" w:rsidRDefault="002E2DBE" w:rsidP="00102CEF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C646F4">
        <w:rPr>
          <w:rFonts w:ascii="Times New Roman" w:eastAsia="Times New Roman" w:hAnsi="Times New Roman"/>
          <w:lang w:eastAsia="ru-RU"/>
        </w:rPr>
        <w:t>(полный день, сокращенный день, круглосуточное или кратковременное пребывание)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Наименование ДОО </w:t>
      </w:r>
      <w:proofErr w:type="gramStart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планируемых</w:t>
      </w:r>
      <w:proofErr w:type="gramEnd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 к посещению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1._________________________________________________________________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2._________________________________________________________________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3._________________________________________________________________</w:t>
      </w: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Планируемая дата начала посещения ребенком ДОО 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Наличие права на первоочередное (внеочередное) зачисление ребенка в ДОО __________________________________________________________________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C646F4">
        <w:rPr>
          <w:rFonts w:ascii="Times New Roman" w:eastAsia="Times New Roman" w:hAnsi="Times New Roman"/>
          <w:lang w:eastAsia="ru-RU"/>
        </w:rPr>
        <w:t>(указать категорию льготы)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Реквизиты документа, подтверждающие данное право __________</w:t>
      </w:r>
      <w:r w:rsidR="00B53CB6">
        <w:rPr>
          <w:rFonts w:ascii="Times New Roman" w:eastAsia="Times New Roman" w:hAnsi="Times New Roman"/>
          <w:sz w:val="28"/>
          <w:szCs w:val="28"/>
          <w:lang w:eastAsia="ru-RU"/>
        </w:rPr>
        <w:t>_____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2E2DBE" w:rsidRPr="00C646F4" w:rsidRDefault="002E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hAnsi="Times New Roman"/>
          <w:sz w:val="28"/>
          <w:szCs w:val="28"/>
        </w:rPr>
        <w:t>Я уведомле</w:t>
      </w:r>
      <w:proofErr w:type="gramStart"/>
      <w:r w:rsidRPr="00C646F4">
        <w:rPr>
          <w:rFonts w:ascii="Times New Roman" w:hAnsi="Times New Roman"/>
          <w:sz w:val="28"/>
          <w:szCs w:val="28"/>
        </w:rPr>
        <w:t>н</w:t>
      </w:r>
      <w:r w:rsidR="003241AA">
        <w:rPr>
          <w:rFonts w:ascii="Times New Roman" w:hAnsi="Times New Roman"/>
          <w:sz w:val="28"/>
          <w:szCs w:val="28"/>
        </w:rPr>
        <w:t>(</w:t>
      </w:r>
      <w:proofErr w:type="gramEnd"/>
      <w:r w:rsidRPr="00C646F4">
        <w:rPr>
          <w:rFonts w:ascii="Times New Roman" w:hAnsi="Times New Roman"/>
          <w:sz w:val="28"/>
          <w:szCs w:val="28"/>
        </w:rPr>
        <w:t>а</w:t>
      </w:r>
      <w:r w:rsidR="003241AA">
        <w:rPr>
          <w:rFonts w:ascii="Times New Roman" w:hAnsi="Times New Roman"/>
          <w:sz w:val="28"/>
          <w:szCs w:val="28"/>
        </w:rPr>
        <w:t>)</w:t>
      </w:r>
      <w:r w:rsidRPr="00C646F4">
        <w:rPr>
          <w:rFonts w:ascii="Times New Roman" w:hAnsi="Times New Roman"/>
          <w:sz w:val="28"/>
          <w:szCs w:val="28"/>
        </w:rPr>
        <w:t xml:space="preserve"> о том, что несу персональную ответственность за достоверность данных указанных в заявлении и обязуюсь своевременно  (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до 15 апреля года текущего  комплектования ДОО</w:t>
      </w:r>
      <w:r w:rsidRPr="00C646F4">
        <w:rPr>
          <w:rFonts w:ascii="Times New Roman" w:hAnsi="Times New Roman"/>
          <w:sz w:val="28"/>
          <w:szCs w:val="28"/>
        </w:rPr>
        <w:t>) информировать о смене этих данных (контактный телефон, мест</w:t>
      </w:r>
      <w:r w:rsidR="003241AA">
        <w:rPr>
          <w:rFonts w:ascii="Times New Roman" w:hAnsi="Times New Roman"/>
          <w:sz w:val="28"/>
          <w:szCs w:val="28"/>
        </w:rPr>
        <w:t>о</w:t>
      </w:r>
      <w:r w:rsidRPr="00C646F4">
        <w:rPr>
          <w:rFonts w:ascii="Times New Roman" w:hAnsi="Times New Roman"/>
          <w:sz w:val="28"/>
          <w:szCs w:val="28"/>
        </w:rPr>
        <w:t xml:space="preserve"> жительства, утрата или приобретение права на льготное зачисление и т.п.)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2E2DBE" w:rsidRPr="00C646F4" w:rsidRDefault="002E2DBE" w:rsidP="00102CEF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C646F4">
        <w:rPr>
          <w:rFonts w:ascii="Times New Roman" w:hAnsi="Times New Roman"/>
        </w:rPr>
        <w:t xml:space="preserve">                                                                      (подпись заявителя)                    (расшифровка подписи)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 w:rsidP="00102CEF">
      <w:pPr>
        <w:spacing w:line="240" w:lineRule="auto"/>
        <w:ind w:firstLine="709"/>
        <w:jc w:val="both"/>
        <w:rPr>
          <w:rFonts w:ascii="Times New Roman" w:hAnsi="Times New Roman"/>
          <w:sz w:val="28"/>
        </w:rPr>
      </w:pPr>
      <w:r w:rsidRPr="00C646F4">
        <w:rPr>
          <w:rFonts w:ascii="Times New Roman" w:hAnsi="Times New Roman"/>
          <w:sz w:val="28"/>
          <w:szCs w:val="28"/>
        </w:rPr>
        <w:t>С целью формирования базы данных детей, посещающих и состоящих на регистрационном учете для зачисления в ДОО,</w:t>
      </w:r>
      <w:r w:rsidRPr="00C646F4">
        <w:rPr>
          <w:rFonts w:ascii="Times New Roman" w:hAnsi="Times New Roman"/>
          <w:sz w:val="28"/>
        </w:rPr>
        <w:t xml:space="preserve"> в соответствии с Федеральным </w:t>
      </w:r>
      <w:r w:rsidRPr="00C646F4">
        <w:rPr>
          <w:rFonts w:ascii="Times New Roman" w:hAnsi="Times New Roman"/>
          <w:sz w:val="28"/>
        </w:rPr>
        <w:lastRenderedPageBreak/>
        <w:t>законом от 27.07.2006 № 152-ФЗ «О персональных данных»,</w:t>
      </w:r>
      <w:r w:rsidRPr="00C646F4">
        <w:rPr>
          <w:rFonts w:ascii="Times New Roman" w:hAnsi="Times New Roman"/>
          <w:sz w:val="28"/>
          <w:szCs w:val="28"/>
        </w:rPr>
        <w:t xml:space="preserve"> даю свое согласие на обработку моих персональных данных </w:t>
      </w:r>
      <w:r w:rsidRPr="00C646F4">
        <w:rPr>
          <w:rFonts w:ascii="Times New Roman" w:hAnsi="Times New Roman"/>
          <w:sz w:val="28"/>
        </w:rPr>
        <w:t xml:space="preserve">и персональных данных несовершеннолетнего ребенка </w:t>
      </w: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3241AA">
        <w:rPr>
          <w:rFonts w:ascii="Times New Roman" w:hAnsi="Times New Roman"/>
          <w:sz w:val="28"/>
          <w:szCs w:val="28"/>
        </w:rPr>
        <w:t>,</w:t>
      </w:r>
    </w:p>
    <w:p w:rsidR="002E2DBE" w:rsidRPr="00C646F4" w:rsidRDefault="002E2DBE">
      <w:pPr>
        <w:spacing w:after="0" w:line="240" w:lineRule="auto"/>
        <w:jc w:val="center"/>
        <w:rPr>
          <w:rFonts w:ascii="Times New Roman" w:hAnsi="Times New Roman"/>
        </w:rPr>
      </w:pPr>
      <w:r w:rsidRPr="00C646F4">
        <w:rPr>
          <w:rFonts w:ascii="Times New Roman" w:hAnsi="Times New Roman"/>
        </w:rPr>
        <w:t xml:space="preserve">(ФИО ребенка, дата рождения)         </w:t>
      </w:r>
    </w:p>
    <w:p w:rsidR="002E2DBE" w:rsidRPr="00C646F4" w:rsidRDefault="002E2DBE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C646F4">
        <w:rPr>
          <w:rFonts w:ascii="Times New Roman" w:hAnsi="Times New Roman"/>
          <w:sz w:val="28"/>
          <w:szCs w:val="28"/>
        </w:rPr>
        <w:t>которому</w:t>
      </w:r>
      <w:proofErr w:type="gramEnd"/>
      <w:r w:rsidRPr="00C646F4">
        <w:rPr>
          <w:rFonts w:ascii="Times New Roman" w:hAnsi="Times New Roman"/>
          <w:sz w:val="28"/>
          <w:szCs w:val="28"/>
        </w:rPr>
        <w:t xml:space="preserve"> являюсь __________________________________________________</w:t>
      </w:r>
    </w:p>
    <w:p w:rsidR="002E2DBE" w:rsidRPr="00C646F4" w:rsidRDefault="002E2DBE">
      <w:pPr>
        <w:spacing w:after="0" w:line="240" w:lineRule="auto"/>
        <w:jc w:val="center"/>
        <w:rPr>
          <w:rFonts w:ascii="Times New Roman" w:hAnsi="Times New Roman"/>
        </w:rPr>
      </w:pPr>
      <w:r w:rsidRPr="00C646F4">
        <w:rPr>
          <w:rFonts w:ascii="Times New Roman" w:hAnsi="Times New Roman"/>
        </w:rPr>
        <w:t xml:space="preserve">                                           (отцом, матерью, опекуном, попечителем, законным представителем)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в документарной и электронной форме с возможностью осуществления сбора, систематизации, накопления, хранения, уточнения (обновления, изменения), использования, распространения (в том числе передачи), обезличивания, блокирования, уничтожения персональных данных автоматизированным и неавтоматизированным способом.</w:t>
      </w:r>
      <w:proofErr w:type="gramEnd"/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2CEF">
        <w:rPr>
          <w:rFonts w:ascii="Times New Roman" w:eastAsia="Times New Roman" w:hAnsi="Times New Roman"/>
          <w:sz w:val="28"/>
          <w:szCs w:val="28"/>
          <w:lang w:eastAsia="ru-RU"/>
        </w:rPr>
        <w:t>Настоящее согласие действительно в течение восьми лет.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Настоящее согласие может быть отозвано мной в письменной форме. В случае отзыва настоящего согласия до истечения срока его действия я предупрежден о возможных последствиях прекращения обработки своих персональных данных.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2E2DBE" w:rsidRPr="00C646F4" w:rsidRDefault="002E2DBE" w:rsidP="00102CEF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C646F4">
        <w:rPr>
          <w:rFonts w:ascii="Times New Roman" w:hAnsi="Times New Roman"/>
        </w:rPr>
        <w:t xml:space="preserve">                                                                     (подпись заявителя)                     (расшифровка подписи)</w:t>
      </w:r>
    </w:p>
    <w:p w:rsidR="002E2DBE" w:rsidRPr="00C646F4" w:rsidRDefault="002E2DBE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С административным регламентом предоставления муниципальной услуги «Постановка на учет, выдача направления для зачисления ребенка, в том числе в порядке перевода в образовательную организацию, осуществляющую деятельность по образовательн</w:t>
      </w:r>
      <w:r>
        <w:rPr>
          <w:rFonts w:ascii="Times New Roman" w:hAnsi="Times New Roman"/>
          <w:sz w:val="28"/>
          <w:szCs w:val="28"/>
        </w:rPr>
        <w:t>ой</w:t>
      </w:r>
      <w:r w:rsidRPr="00C646F4">
        <w:rPr>
          <w:rFonts w:ascii="Times New Roman" w:hAnsi="Times New Roman"/>
          <w:sz w:val="28"/>
          <w:szCs w:val="28"/>
        </w:rPr>
        <w:t xml:space="preserve"> программе дошкольного образования» ознакомлен (а)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2E2DBE" w:rsidRPr="00C646F4" w:rsidRDefault="002E2DBE" w:rsidP="00102CEF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C646F4">
        <w:rPr>
          <w:rFonts w:ascii="Times New Roman" w:hAnsi="Times New Roman"/>
        </w:rPr>
        <w:t>(подпись заявителя)                       (расшифровка подписи)</w:t>
      </w:r>
    </w:p>
    <w:p w:rsidR="002E2DBE" w:rsidRPr="00C646F4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:rsidR="002E2DBE" w:rsidRPr="00C646F4" w:rsidRDefault="002E2DBE" w:rsidP="00102CE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рошу выдать мне/представителю (при наличии доверенности):</w:t>
      </w:r>
    </w:p>
    <w:p w:rsidR="002E2DBE" w:rsidRDefault="002E2DBE">
      <w:pPr>
        <w:pStyle w:val="ab"/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Уведомление или мотивированный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отказв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постановке ребенка на учет для зачисления в образовательную организацию, осуществляющую деятельность по образовательной программе дошкольного образования:</w:t>
      </w:r>
      <w:proofErr w:type="gramEnd"/>
    </w:p>
    <w:p w:rsidR="002E2DBE" w:rsidRPr="00992DC9" w:rsidRDefault="002E2DBE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2E2DBE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в органе местного самоуправления, осуществляющем управление в сфере образования</w:t>
      </w:r>
      <w:r w:rsidR="003241A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в организации, участвующей в предоставлении услуги</w:t>
      </w:r>
      <w:r w:rsidR="003241A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единый личный кабинет </w:t>
      </w:r>
      <w:proofErr w:type="gramStart"/>
      <w:r w:rsidRPr="00C646F4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C646F4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48" w:history="1">
        <w:r w:rsidRPr="0060639D">
          <w:rPr>
            <w:rStyle w:val="a3"/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2DBE" w:rsidRDefault="002E2DBE">
      <w:pPr>
        <w:pStyle w:val="ab"/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Направление для зачисления ребенка в образовательную организацию, осуществляющую деятельность по образовательной программе дошкольного образования, или мотивированный отказ в предоставлении муниципальной услуги в обозначенной в заявлении образовательной организации, осуществляющей деятельность по образовательной программе дошкольного образования</w:t>
      </w:r>
      <w:r w:rsidR="0095527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55277" w:rsidRPr="00C646F4">
        <w:rPr>
          <w:rFonts w:ascii="Times New Roman" w:hAnsi="Times New Roman"/>
          <w:sz w:val="28"/>
          <w:szCs w:val="28"/>
        </w:rPr>
        <w:t>с предложением других ДОО или получения дошкольного образования в вариативных формах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proofErr w:type="gramEnd"/>
    </w:p>
    <w:p w:rsidR="002E2DBE" w:rsidRPr="00992DC9" w:rsidRDefault="002E2DBE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2E2DBE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в органе местного самоуправления, осуществляющем управление в сфере образования</w:t>
      </w:r>
      <w:r w:rsidR="003241A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в организации, участвующей в предоставлении услуги</w:t>
      </w:r>
      <w:r w:rsidR="003241A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9E7582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единый личный кабинет </w:t>
      </w:r>
      <w:proofErr w:type="gramStart"/>
      <w:r w:rsidRPr="00C646F4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C646F4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49" w:history="1">
        <w:r w:rsidRPr="0060639D">
          <w:rPr>
            <w:rStyle w:val="a3"/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(для </w:t>
      </w: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заявителей, зарегистрированных в ЕСИА).</w:t>
      </w:r>
    </w:p>
    <w:p w:rsidR="002E2DBE" w:rsidRPr="009E7582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произвести регистрацию на </w:t>
      </w:r>
      <w:r w:rsidRPr="009E7582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50" w:history="1">
        <w:r w:rsidRPr="009E7582">
          <w:rPr>
            <w:rFonts w:ascii="Times New Roman" w:eastAsia="Times New Roman" w:hAnsi="Times New Roman"/>
            <w:sz w:val="28"/>
            <w:szCs w:val="28"/>
            <w:u w:val="single"/>
          </w:rPr>
          <w:t>www.gosuslugi.ru</w:t>
        </w:r>
      </w:hyperlink>
      <w:r w:rsidRPr="009E7582">
        <w:rPr>
          <w:rFonts w:ascii="Times New Roman" w:eastAsia="Times New Roman" w:hAnsi="Times New Roman"/>
          <w:sz w:val="28"/>
          <w:szCs w:val="28"/>
        </w:rPr>
        <w:t xml:space="preserve"> (в ЕСИА) </w:t>
      </w: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 xml:space="preserve">(только для заявителей </w:t>
      </w:r>
      <w:r w:rsidR="00B02522" w:rsidRPr="009E7582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 xml:space="preserve"> физических лиц, не зарегистрированных в ЕСИА).</w:t>
      </w:r>
    </w:p>
    <w:p w:rsidR="002E2DBE" w:rsidRPr="009E7582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</w:t>
      </w:r>
      <w:r w:rsidRPr="009E758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восстановить доступ</w:t>
      </w: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Pr="009E7582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51" w:history="1">
        <w:r w:rsidRPr="009E7582">
          <w:rPr>
            <w:rFonts w:ascii="Times New Roman" w:eastAsia="Times New Roman" w:hAnsi="Times New Roman"/>
            <w:sz w:val="28"/>
            <w:szCs w:val="28"/>
            <w:u w:val="single"/>
          </w:rPr>
          <w:t>www.gosuslugi.ru</w:t>
        </w:r>
      </w:hyperlink>
      <w:r w:rsidRPr="009E7582">
        <w:rPr>
          <w:rFonts w:ascii="Times New Roman" w:eastAsia="Times New Roman" w:hAnsi="Times New Roman"/>
          <w:sz w:val="28"/>
          <w:szCs w:val="28"/>
        </w:rPr>
        <w:t xml:space="preserve"> (в ЕСИА) </w:t>
      </w: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ранее зарегистрированных в ЕСИА).</w:t>
      </w:r>
    </w:p>
    <w:p w:rsidR="002E2DBE" w:rsidRPr="009E7582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подтвердить регистрацию учетной записи на </w:t>
      </w:r>
      <w:r w:rsidRPr="009E7582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52" w:history="1">
        <w:r w:rsidRPr="009E7582">
          <w:rPr>
            <w:rFonts w:ascii="Times New Roman" w:eastAsia="Times New Roman" w:hAnsi="Times New Roman"/>
            <w:sz w:val="28"/>
            <w:szCs w:val="28"/>
            <w:u w:val="single"/>
          </w:rPr>
          <w:t>www.gosuslugi.ru</w:t>
        </w:r>
      </w:hyperlink>
      <w:r w:rsidRPr="009E7582">
        <w:rPr>
          <w:rFonts w:ascii="Times New Roman" w:eastAsia="Times New Roman" w:hAnsi="Times New Roman"/>
          <w:sz w:val="28"/>
          <w:szCs w:val="28"/>
        </w:rPr>
        <w:t xml:space="preserve"> (в ЕСИА).</w:t>
      </w:r>
    </w:p>
    <w:p w:rsidR="002E2DBE" w:rsidRPr="00C646F4" w:rsidRDefault="002E2DBE" w:rsidP="00102CE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2E2DBE" w:rsidRPr="00C646F4" w:rsidRDefault="002E2DBE" w:rsidP="00102CEF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C646F4">
        <w:rPr>
          <w:rFonts w:ascii="Times New Roman" w:hAnsi="Times New Roman"/>
        </w:rPr>
        <w:t xml:space="preserve">                                                                     (подпись заявителя)                      (расшифровка подписи)</w:t>
      </w:r>
    </w:p>
    <w:p w:rsidR="002E2DBE" w:rsidRPr="00C646F4" w:rsidRDefault="002E2DBE" w:rsidP="00102CE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  <w:sectPr w:rsidR="002E2DBE" w:rsidRPr="00C646F4" w:rsidSect="00762F70">
          <w:headerReference w:type="default" r:id="rId53"/>
          <w:pgSz w:w="11906" w:h="16838" w:code="9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2E2DBE" w:rsidRDefault="00280729" w:rsidP="0028072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</w:t>
      </w:r>
      <w:r w:rsidR="002E2DBE" w:rsidRPr="00C646F4">
        <w:rPr>
          <w:rFonts w:ascii="Times New Roman" w:eastAsia="Times New Roman" w:hAnsi="Times New Roman"/>
          <w:sz w:val="28"/>
          <w:szCs w:val="28"/>
          <w:lang w:eastAsia="ru-RU"/>
        </w:rPr>
        <w:t>Приложение № 4</w:t>
      </w:r>
    </w:p>
    <w:p w:rsidR="005A3D5E" w:rsidRPr="00C646F4" w:rsidRDefault="005A3D5E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5A3D5E" w:rsidRPr="00C646F4" w:rsidRDefault="005A3D5E" w:rsidP="00102CE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Default="002E2DBE" w:rsidP="00102CE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ОБРАЗЕЦ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урнал регистрации заявлений о постановке ребенка на учет для зачисления в </w:t>
      </w:r>
      <w:r w:rsidRPr="00C646F4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tbl>
      <w:tblPr>
        <w:tblW w:w="4694" w:type="pct"/>
        <w:tblCellSpacing w:w="0" w:type="dxa"/>
        <w:tblInd w:w="892" w:type="dxa"/>
        <w:shd w:val="clear" w:color="auto" w:fill="F4F4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3"/>
        <w:gridCol w:w="63"/>
        <w:gridCol w:w="63"/>
        <w:gridCol w:w="63"/>
        <w:gridCol w:w="62"/>
        <w:gridCol w:w="62"/>
        <w:gridCol w:w="1238"/>
        <w:gridCol w:w="580"/>
        <w:gridCol w:w="577"/>
        <w:gridCol w:w="1450"/>
        <w:gridCol w:w="1157"/>
        <w:gridCol w:w="1163"/>
        <w:gridCol w:w="1327"/>
        <w:gridCol w:w="449"/>
        <w:gridCol w:w="449"/>
        <w:gridCol w:w="449"/>
        <w:gridCol w:w="446"/>
        <w:gridCol w:w="2049"/>
        <w:gridCol w:w="1825"/>
      </w:tblGrid>
      <w:tr w:rsidR="002E2DBE" w:rsidRPr="00C646F4" w:rsidTr="00EA1D51">
        <w:trPr>
          <w:gridBefore w:val="1"/>
          <w:gridAfter w:val="11"/>
          <w:wBefore w:w="52" w:type="pct"/>
          <w:wAfter w:w="4146" w:type="pct"/>
          <w:tblCellSpacing w:w="0" w:type="dxa"/>
        </w:trPr>
        <w:tc>
          <w:tcPr>
            <w:tcW w:w="23" w:type="pct"/>
            <w:shd w:val="clear" w:color="auto" w:fill="F4F4F5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" w:type="pct"/>
            <w:shd w:val="clear" w:color="auto" w:fill="F4F4F5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" w:type="pct"/>
            <w:shd w:val="clear" w:color="auto" w:fill="F4F4F5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" w:type="pct"/>
            <w:shd w:val="clear" w:color="auto" w:fill="F4F4F5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" w:type="pct"/>
            <w:shd w:val="clear" w:color="auto" w:fill="F4F4F5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3" w:type="pct"/>
            <w:shd w:val="clear" w:color="auto" w:fill="F4F4F5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shd w:val="clear" w:color="auto" w:fill="F4F4F5"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2E2DBE" w:rsidRPr="00C646F4" w:rsidTr="00EA1D51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3"/>
        </w:trPr>
        <w:tc>
          <w:tcPr>
            <w:tcW w:w="190" w:type="pct"/>
            <w:gridSpan w:val="7"/>
            <w:vMerge w:val="restar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 xml:space="preserve">№ </w:t>
            </w:r>
            <w:proofErr w:type="gramStart"/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п</w:t>
            </w:r>
            <w:proofErr w:type="gramEnd"/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/п</w:t>
            </w:r>
          </w:p>
        </w:tc>
        <w:tc>
          <w:tcPr>
            <w:tcW w:w="453" w:type="pct"/>
            <w:vMerge w:val="restar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подачи заявления</w:t>
            </w:r>
          </w:p>
        </w:tc>
        <w:tc>
          <w:tcPr>
            <w:tcW w:w="423" w:type="pct"/>
            <w:gridSpan w:val="2"/>
            <w:vMerge w:val="restar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заявителя</w:t>
            </w:r>
          </w:p>
        </w:tc>
        <w:tc>
          <w:tcPr>
            <w:tcW w:w="530" w:type="pct"/>
            <w:vMerge w:val="restar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Адрес проживания, телефон</w:t>
            </w:r>
          </w:p>
        </w:tc>
        <w:tc>
          <w:tcPr>
            <w:tcW w:w="423" w:type="pct"/>
            <w:vMerge w:val="restar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(при наличии)</w:t>
            </w:r>
          </w:p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ребенка</w:t>
            </w:r>
          </w:p>
        </w:tc>
        <w:tc>
          <w:tcPr>
            <w:tcW w:w="425" w:type="pct"/>
            <w:vMerge w:val="restar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рождения ребенка</w:t>
            </w:r>
          </w:p>
        </w:tc>
        <w:tc>
          <w:tcPr>
            <w:tcW w:w="485" w:type="pct"/>
            <w:vMerge w:val="restar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Документы о льготе</w:t>
            </w:r>
          </w:p>
        </w:tc>
        <w:tc>
          <w:tcPr>
            <w:tcW w:w="655" w:type="pct"/>
            <w:gridSpan w:val="4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Перечень представленных документов</w:t>
            </w:r>
          </w:p>
        </w:tc>
        <w:tc>
          <w:tcPr>
            <w:tcW w:w="749" w:type="pct"/>
            <w:vMerge w:val="restar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 xml:space="preserve"> Подпись заявителя (при условии обращения в орган управления образованием)/ подпись уполномоченного лица (при других способах подачи заявления), удостоверяющая выдачу расписки в получении документов на постановку ребенка на учет</w:t>
            </w:r>
          </w:p>
        </w:tc>
        <w:tc>
          <w:tcPr>
            <w:tcW w:w="667" w:type="pct"/>
            <w:vMerge w:val="restar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2E2DBE" w:rsidRPr="00C646F4" w:rsidTr="00EA1D51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3"/>
        </w:trPr>
        <w:tc>
          <w:tcPr>
            <w:tcW w:w="190" w:type="pct"/>
            <w:gridSpan w:val="7"/>
            <w:vMerge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53" w:type="pct"/>
            <w:vMerge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vMerge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530" w:type="pct"/>
            <w:vMerge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23" w:type="pct"/>
            <w:vMerge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25" w:type="pct"/>
            <w:vMerge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85" w:type="pct"/>
            <w:vMerge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164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164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164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163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749" w:type="pct"/>
            <w:vMerge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pct"/>
            <w:vMerge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DBE" w:rsidRPr="00C646F4" w:rsidTr="00EA1D51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3"/>
        </w:trPr>
        <w:tc>
          <w:tcPr>
            <w:tcW w:w="190" w:type="pct"/>
            <w:gridSpan w:val="7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</w:t>
            </w:r>
          </w:p>
        </w:tc>
        <w:tc>
          <w:tcPr>
            <w:tcW w:w="453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2</w:t>
            </w:r>
          </w:p>
        </w:tc>
        <w:tc>
          <w:tcPr>
            <w:tcW w:w="423" w:type="pct"/>
            <w:gridSpan w:val="2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3</w:t>
            </w:r>
          </w:p>
        </w:tc>
        <w:tc>
          <w:tcPr>
            <w:tcW w:w="530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4</w:t>
            </w:r>
          </w:p>
        </w:tc>
        <w:tc>
          <w:tcPr>
            <w:tcW w:w="423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5</w:t>
            </w:r>
          </w:p>
        </w:tc>
        <w:tc>
          <w:tcPr>
            <w:tcW w:w="425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6</w:t>
            </w:r>
          </w:p>
        </w:tc>
        <w:tc>
          <w:tcPr>
            <w:tcW w:w="485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7</w:t>
            </w:r>
          </w:p>
        </w:tc>
        <w:tc>
          <w:tcPr>
            <w:tcW w:w="164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8</w:t>
            </w:r>
          </w:p>
        </w:tc>
        <w:tc>
          <w:tcPr>
            <w:tcW w:w="164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9</w:t>
            </w:r>
          </w:p>
        </w:tc>
        <w:tc>
          <w:tcPr>
            <w:tcW w:w="164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10</w:t>
            </w:r>
          </w:p>
        </w:tc>
        <w:tc>
          <w:tcPr>
            <w:tcW w:w="163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11</w:t>
            </w:r>
          </w:p>
        </w:tc>
        <w:tc>
          <w:tcPr>
            <w:tcW w:w="749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7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</w:tbl>
    <w:p w:rsidR="002E2DBE" w:rsidRPr="00C646F4" w:rsidRDefault="002E2DBE" w:rsidP="00102CEF">
      <w:pPr>
        <w:spacing w:line="240" w:lineRule="auto"/>
        <w:jc w:val="center"/>
        <w:rPr>
          <w:rFonts w:ascii="Times New Roman" w:hAnsi="Times New Roman"/>
          <w:bCs/>
          <w:spacing w:val="-7"/>
          <w:sz w:val="28"/>
          <w:szCs w:val="28"/>
        </w:rPr>
      </w:pPr>
    </w:p>
    <w:p w:rsidR="002E2DBE" w:rsidRPr="00C646F4" w:rsidRDefault="002E2DBE" w:rsidP="00102CEF">
      <w:pPr>
        <w:spacing w:line="240" w:lineRule="auto"/>
        <w:rPr>
          <w:rFonts w:ascii="Times New Roman" w:hAnsi="Times New Roman"/>
          <w:bCs/>
          <w:spacing w:val="-7"/>
          <w:sz w:val="28"/>
          <w:szCs w:val="28"/>
        </w:rPr>
        <w:sectPr w:rsidR="002E2DBE" w:rsidRPr="00C646F4" w:rsidSect="00C646F4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  <w:r w:rsidRPr="00C646F4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2E2DBE" w:rsidRDefault="00280729" w:rsidP="002807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>Приложение № 5</w:t>
      </w:r>
    </w:p>
    <w:p w:rsidR="005A3D5E" w:rsidRPr="00C646F4" w:rsidRDefault="005A3D5E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5A3D5E" w:rsidRPr="00C646F4" w:rsidRDefault="005A3D5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C646F4">
        <w:rPr>
          <w:rFonts w:ascii="Times New Roman" w:hAnsi="Times New Roman"/>
          <w:sz w:val="28"/>
          <w:szCs w:val="28"/>
        </w:rPr>
        <w:t>ОБРАЗЕЦ</w:t>
      </w:r>
      <w:r>
        <w:rPr>
          <w:rFonts w:ascii="Times New Roman" w:hAnsi="Times New Roman"/>
          <w:sz w:val="28"/>
          <w:szCs w:val="28"/>
        </w:rPr>
        <w:t>)</w:t>
      </w:r>
    </w:p>
    <w:p w:rsidR="002E2DBE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C646F4">
        <w:rPr>
          <w:rFonts w:ascii="Times New Roman" w:hAnsi="Times New Roman"/>
          <w:sz w:val="28"/>
          <w:szCs w:val="28"/>
        </w:rPr>
        <w:t>асписк</w:t>
      </w:r>
      <w:r>
        <w:rPr>
          <w:rFonts w:ascii="Times New Roman" w:hAnsi="Times New Roman"/>
          <w:sz w:val="28"/>
          <w:szCs w:val="28"/>
        </w:rPr>
        <w:t>а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proofErr w:type="gramStart"/>
      <w:r w:rsidRPr="00C646F4">
        <w:rPr>
          <w:rFonts w:ascii="Times New Roman" w:hAnsi="Times New Roman"/>
          <w:sz w:val="28"/>
          <w:szCs w:val="28"/>
        </w:rPr>
        <w:t>в получении документов на постановку ребенка на учет для зачисления в образовательную организацию</w:t>
      </w:r>
      <w:proofErr w:type="gramEnd"/>
      <w:r w:rsidRPr="00C646F4">
        <w:rPr>
          <w:rFonts w:ascii="Times New Roman" w:hAnsi="Times New Roman"/>
          <w:sz w:val="28"/>
          <w:szCs w:val="28"/>
        </w:rPr>
        <w:t>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>Выдана _____________________________________________________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</w:rPr>
      </w:pPr>
      <w:r w:rsidRPr="00C646F4">
        <w:rPr>
          <w:rFonts w:ascii="Times New Roman" w:hAnsi="Times New Roman"/>
          <w:noProof/>
        </w:rPr>
        <w:t xml:space="preserve">                         (фамилия, имя, отчество родителя (законного представителя) ребенка)</w:t>
      </w:r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 xml:space="preserve">в том, что ______________________ приняты заявление </w:t>
      </w:r>
      <w:r w:rsidRPr="00C646F4">
        <w:rPr>
          <w:rFonts w:ascii="Times New Roman" w:hAnsi="Times New Roman"/>
          <w:bCs/>
          <w:sz w:val="28"/>
          <w:szCs w:val="28"/>
        </w:rPr>
        <w:t xml:space="preserve">о постановке </w:t>
      </w:r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  <w:bCs/>
        </w:rPr>
      </w:pPr>
      <w:r w:rsidRPr="00C646F4">
        <w:rPr>
          <w:rFonts w:ascii="Times New Roman" w:hAnsi="Times New Roman"/>
          <w:bCs/>
        </w:rPr>
        <w:t xml:space="preserve">(дата) </w:t>
      </w:r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46F4">
        <w:rPr>
          <w:rFonts w:ascii="Times New Roman" w:hAnsi="Times New Roman"/>
          <w:bCs/>
          <w:sz w:val="28"/>
          <w:szCs w:val="28"/>
        </w:rPr>
        <w:t>ребенка ___________</w:t>
      </w:r>
      <w:r w:rsidR="00923B6F">
        <w:rPr>
          <w:rFonts w:ascii="Times New Roman" w:hAnsi="Times New Roman"/>
          <w:bCs/>
          <w:sz w:val="28"/>
          <w:szCs w:val="28"/>
        </w:rPr>
        <w:t xml:space="preserve">___________________на учёт для </w:t>
      </w:r>
      <w:r w:rsidRPr="00C646F4">
        <w:rPr>
          <w:rFonts w:ascii="Times New Roman" w:hAnsi="Times New Roman"/>
          <w:bCs/>
          <w:sz w:val="28"/>
          <w:szCs w:val="28"/>
        </w:rPr>
        <w:t xml:space="preserve">зачисления </w:t>
      </w:r>
      <w:proofErr w:type="gramStart"/>
      <w:r w:rsidRPr="00C646F4">
        <w:rPr>
          <w:rFonts w:ascii="Times New Roman" w:hAnsi="Times New Roman"/>
          <w:bCs/>
          <w:sz w:val="28"/>
          <w:szCs w:val="28"/>
        </w:rPr>
        <w:t>в</w:t>
      </w:r>
      <w:proofErr w:type="gramEnd"/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46F4">
        <w:rPr>
          <w:rFonts w:ascii="Times New Roman" w:hAnsi="Times New Roman"/>
          <w:bCs/>
          <w:szCs w:val="24"/>
        </w:rPr>
        <w:t>(ФИО, дата рождения)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  <w:r w:rsidRPr="00C646F4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образования, </w:t>
      </w:r>
      <w:r w:rsidRPr="00C646F4">
        <w:rPr>
          <w:rFonts w:ascii="Times New Roman" w:hAnsi="Times New Roman"/>
          <w:noProof/>
          <w:sz w:val="28"/>
          <w:szCs w:val="28"/>
        </w:rPr>
        <w:t>и документы:</w:t>
      </w:r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6457"/>
        <w:gridCol w:w="2082"/>
      </w:tblGrid>
      <w:tr w:rsidR="002E2DBE" w:rsidRPr="00C646F4" w:rsidTr="00EA1D51">
        <w:tc>
          <w:tcPr>
            <w:tcW w:w="806" w:type="dxa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646F4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6457" w:type="dxa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646F4">
              <w:rPr>
                <w:rFonts w:ascii="Times New Roman" w:hAnsi="Times New Roman"/>
                <w:noProof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646F4">
              <w:rPr>
                <w:rFonts w:ascii="Times New Roman" w:hAnsi="Times New Roman"/>
                <w:noProof/>
                <w:sz w:val="24"/>
                <w:szCs w:val="24"/>
              </w:rPr>
              <w:t>Отметка о предоставлении</w:t>
            </w:r>
          </w:p>
        </w:tc>
      </w:tr>
      <w:tr w:rsidR="002E2DBE" w:rsidRPr="00C646F4" w:rsidTr="00EA1D51">
        <w:tc>
          <w:tcPr>
            <w:tcW w:w="806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E2DBE" w:rsidRPr="00C646F4" w:rsidTr="00EA1D51">
        <w:tc>
          <w:tcPr>
            <w:tcW w:w="806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E2DBE" w:rsidRPr="00C646F4" w:rsidTr="00EA1D51">
        <w:tc>
          <w:tcPr>
            <w:tcW w:w="806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E2DBE" w:rsidRPr="00C646F4" w:rsidTr="00EA1D51">
        <w:tc>
          <w:tcPr>
            <w:tcW w:w="806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E2DBE" w:rsidRPr="00C646F4" w:rsidTr="00EA1D51">
        <w:tc>
          <w:tcPr>
            <w:tcW w:w="806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2E2DBE" w:rsidRDefault="002E2DBE" w:rsidP="00102CE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348E">
        <w:rPr>
          <w:rFonts w:ascii="Times New Roman" w:eastAsia="Times New Roman" w:hAnsi="Times New Roman"/>
          <w:sz w:val="28"/>
          <w:szCs w:val="28"/>
          <w:lang w:eastAsia="ru-RU"/>
        </w:rPr>
        <w:t>Заявителю буд</w:t>
      </w:r>
      <w:r w:rsidR="00955277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9C348E">
        <w:rPr>
          <w:rFonts w:ascii="Times New Roman" w:eastAsia="Times New Roman" w:hAnsi="Times New Roman"/>
          <w:sz w:val="28"/>
          <w:szCs w:val="28"/>
          <w:lang w:eastAsia="ru-RU"/>
        </w:rPr>
        <w:t>т выдан</w:t>
      </w:r>
      <w:r w:rsidR="00955277">
        <w:rPr>
          <w:rFonts w:ascii="Times New Roman" w:eastAsia="Times New Roman" w:hAnsi="Times New Roman"/>
          <w:sz w:val="28"/>
          <w:szCs w:val="28"/>
          <w:lang w:eastAsia="ru-RU"/>
        </w:rPr>
        <w:t>о 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ведомление или мотивированный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отказв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постановке ребенка на учет для зачисления в образовательную организацию, осуществляющую деятельность по образовательной программе дошкольного образования:</w:t>
      </w:r>
    </w:p>
    <w:p w:rsidR="002E2DBE" w:rsidRPr="009C348E" w:rsidRDefault="002E2DB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 xml:space="preserve">на личном </w:t>
      </w:r>
      <w:proofErr w:type="spellStart"/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приемес</w:t>
      </w:r>
      <w:proofErr w:type="spellEnd"/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 xml:space="preserve"> «___»______20____г. по «___»______20____г.</w:t>
      </w:r>
      <w:r w:rsidRPr="009C348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2E2DBE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в органе местного самоуправления, осуществляющем управление в сфере образования</w:t>
      </w:r>
      <w:r w:rsidR="003241A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в организации, участвующей в предоставлении услуги</w:t>
      </w:r>
      <w:r w:rsidR="003241A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единый личный кабинет </w:t>
      </w:r>
      <w:proofErr w:type="gramStart"/>
      <w:r w:rsidRPr="00C646F4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C646F4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54" w:history="1">
        <w:r w:rsidRPr="0060639D">
          <w:rPr>
            <w:rStyle w:val="a3"/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2DBE" w:rsidRDefault="002E2DBE" w:rsidP="00102CEF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Обращаем Ваше внимание, что р</w:t>
      </w:r>
      <w:r w:rsidRPr="00C646F4">
        <w:rPr>
          <w:rFonts w:ascii="Times New Roman" w:hAnsi="Times New Roman"/>
          <w:sz w:val="28"/>
          <w:szCs w:val="28"/>
        </w:rPr>
        <w:t xml:space="preserve">езультатом рассмотрения Вашего заявления будет выдача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аправления для зачисления ребенка в образовательную организацию, осуществляющую деятельность по образовательной программе дошкольного образования, или мотивированный отказ в предоставлении муниципальной услуги в обозначенной в заявлении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образовательной организации, осуществляющей деятельность по образовательной программе дошкольного образования, </w:t>
      </w:r>
      <w:r w:rsidRPr="00C646F4">
        <w:rPr>
          <w:rFonts w:ascii="Times New Roman" w:hAnsi="Times New Roman"/>
          <w:sz w:val="28"/>
          <w:szCs w:val="28"/>
        </w:rPr>
        <w:t>с предложением других ДОО или получения дошкольного образования в вариативных формах.</w:t>
      </w:r>
      <w:proofErr w:type="gramEnd"/>
    </w:p>
    <w:p w:rsidR="002E2DBE" w:rsidRPr="00C646F4" w:rsidRDefault="002E2DBE" w:rsidP="00102CEF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 В срок с 15 мая по </w:t>
      </w:r>
      <w:r>
        <w:rPr>
          <w:rFonts w:ascii="Times New Roman" w:hAnsi="Times New Roman"/>
          <w:sz w:val="28"/>
          <w:szCs w:val="28"/>
        </w:rPr>
        <w:t>25 мая</w:t>
      </w:r>
      <w:r w:rsidRPr="00C646F4">
        <w:rPr>
          <w:rFonts w:ascii="Times New Roman" w:hAnsi="Times New Roman"/>
          <w:sz w:val="28"/>
          <w:szCs w:val="28"/>
        </w:rPr>
        <w:t xml:space="preserve"> указанного в заявлении года зачисления ребенка в ДОО Вы должны </w:t>
      </w:r>
      <w:r>
        <w:rPr>
          <w:rFonts w:ascii="Times New Roman" w:hAnsi="Times New Roman"/>
          <w:sz w:val="28"/>
          <w:szCs w:val="28"/>
        </w:rPr>
        <w:t xml:space="preserve">самостоятельно </w:t>
      </w:r>
      <w:r w:rsidRPr="00C646F4">
        <w:rPr>
          <w:rFonts w:ascii="Times New Roman" w:hAnsi="Times New Roman"/>
          <w:sz w:val="28"/>
          <w:szCs w:val="28"/>
        </w:rPr>
        <w:t xml:space="preserve">получить данные документы </w:t>
      </w:r>
      <w:r w:rsidRPr="00C646F4">
        <w:rPr>
          <w:rFonts w:ascii="Times New Roman" w:hAnsi="Times New Roman"/>
          <w:noProof/>
          <w:sz w:val="28"/>
          <w:szCs w:val="28"/>
        </w:rPr>
        <w:t>(в зависимости от способа, указанного Вами в заявлении)</w:t>
      </w:r>
      <w:r>
        <w:rPr>
          <w:rFonts w:ascii="Times New Roman" w:hAnsi="Times New Roman"/>
          <w:noProof/>
          <w:sz w:val="28"/>
          <w:szCs w:val="28"/>
        </w:rPr>
        <w:t>:</w:t>
      </w:r>
    </w:p>
    <w:p w:rsidR="002E2DBE" w:rsidRPr="00992DC9" w:rsidRDefault="002E2DBE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2E2DBE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в органе местного самоуправления, осуществляющем управление в сфере образования</w:t>
      </w:r>
      <w:r w:rsidR="003241A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в организации, участвующей в предоставлении услуги</w:t>
      </w:r>
      <w:r w:rsidR="003241A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единый личный кабинет </w:t>
      </w:r>
      <w:proofErr w:type="gramStart"/>
      <w:r w:rsidRPr="00C646F4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C646F4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55" w:history="1">
        <w:r w:rsidRPr="0060639D">
          <w:rPr>
            <w:rStyle w:val="a3"/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2DBE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2E2DBE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2E2DBE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>Уполномоченное должностное лицо</w:t>
      </w:r>
      <w:r w:rsidRPr="00C646F4">
        <w:rPr>
          <w:rFonts w:ascii="Times New Roman" w:hAnsi="Times New Roman"/>
          <w:sz w:val="28"/>
          <w:szCs w:val="24"/>
        </w:rPr>
        <w:tab/>
        <w:t>_____________       _________</w:t>
      </w:r>
    </w:p>
    <w:p w:rsidR="002E2DBE" w:rsidRPr="00C646F4" w:rsidRDefault="00923B6F" w:rsidP="00102CEF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Cs/>
        </w:rPr>
        <w:t>м</w:t>
      </w:r>
      <w:r w:rsidR="002E2DBE" w:rsidRPr="00C646F4">
        <w:rPr>
          <w:rFonts w:ascii="Times New Roman" w:hAnsi="Times New Roman"/>
          <w:bCs/>
        </w:rPr>
        <w:t>.п</w:t>
      </w:r>
      <w:proofErr w:type="spellEnd"/>
      <w:r w:rsidR="002E2DBE" w:rsidRPr="00C646F4">
        <w:rPr>
          <w:rFonts w:ascii="Times New Roman" w:hAnsi="Times New Roman"/>
          <w:bCs/>
        </w:rPr>
        <w:t xml:space="preserve">.                                                           (подпись)   </w:t>
      </w:r>
      <w:r w:rsidR="002E2DBE" w:rsidRPr="00C646F4">
        <w:rPr>
          <w:rFonts w:ascii="Times New Roman" w:hAnsi="Times New Roman"/>
        </w:rPr>
        <w:t>(Ф.И.О.)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7F0D" w:rsidRDefault="002E2DBE">
      <w:pPr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C646F4">
        <w:rPr>
          <w:rFonts w:ascii="Times New Roman" w:hAnsi="Times New Roman"/>
          <w:noProof/>
          <w:sz w:val="28"/>
          <w:szCs w:val="28"/>
        </w:rPr>
        <w:cr/>
      </w:r>
      <w:r w:rsidR="00FF7F0D">
        <w:rPr>
          <w:rFonts w:ascii="Times New Roman" w:hAnsi="Times New Roman"/>
          <w:noProof/>
          <w:sz w:val="28"/>
          <w:szCs w:val="28"/>
        </w:rPr>
        <w:br w:type="page"/>
      </w:r>
    </w:p>
    <w:p w:rsidR="002E2DBE" w:rsidRDefault="00280729" w:rsidP="002807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>Приложение № 6</w:t>
      </w:r>
    </w:p>
    <w:p w:rsidR="005A3D5E" w:rsidRPr="00C646F4" w:rsidRDefault="005A3D5E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5A3D5E" w:rsidRPr="00C646F4" w:rsidRDefault="005A3D5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C646F4">
        <w:rPr>
          <w:rFonts w:ascii="Times New Roman" w:hAnsi="Times New Roman"/>
          <w:sz w:val="28"/>
          <w:szCs w:val="28"/>
        </w:rPr>
        <w:t>ОБРАЗЕЦ</w:t>
      </w:r>
      <w:r>
        <w:rPr>
          <w:rFonts w:ascii="Times New Roman" w:hAnsi="Times New Roman"/>
          <w:sz w:val="28"/>
          <w:szCs w:val="28"/>
        </w:rPr>
        <w:t>)</w:t>
      </w: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C646F4">
        <w:rPr>
          <w:rFonts w:ascii="Times New Roman" w:hAnsi="Times New Roman"/>
          <w:sz w:val="28"/>
          <w:szCs w:val="28"/>
        </w:rPr>
        <w:t>ведомлени</w:t>
      </w:r>
      <w:r>
        <w:rPr>
          <w:rFonts w:ascii="Times New Roman" w:hAnsi="Times New Roman"/>
          <w:sz w:val="28"/>
          <w:szCs w:val="28"/>
        </w:rPr>
        <w:t>е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о постановке ребенка на учет</w:t>
      </w:r>
      <w:r w:rsidR="00280729">
        <w:rPr>
          <w:rFonts w:ascii="Times New Roman" w:hAnsi="Times New Roman"/>
          <w:sz w:val="28"/>
          <w:szCs w:val="28"/>
        </w:rPr>
        <w:t xml:space="preserve"> </w:t>
      </w:r>
      <w:r w:rsidRPr="00C646F4">
        <w:rPr>
          <w:rFonts w:ascii="Times New Roman" w:hAnsi="Times New Roman"/>
          <w:noProof/>
          <w:sz w:val="28"/>
          <w:szCs w:val="28"/>
        </w:rPr>
        <w:t>для</w:t>
      </w:r>
      <w:r w:rsidRPr="00C646F4">
        <w:rPr>
          <w:rFonts w:ascii="Times New Roman" w:hAnsi="Times New Roman"/>
          <w:sz w:val="28"/>
          <w:szCs w:val="28"/>
        </w:rPr>
        <w:t xml:space="preserve"> зачисления в образовательную </w:t>
      </w:r>
      <w:r>
        <w:rPr>
          <w:rFonts w:ascii="Times New Roman" w:hAnsi="Times New Roman"/>
          <w:sz w:val="28"/>
          <w:szCs w:val="28"/>
        </w:rPr>
        <w:t>о</w:t>
      </w:r>
      <w:r w:rsidRPr="00C646F4">
        <w:rPr>
          <w:rFonts w:ascii="Times New Roman" w:hAnsi="Times New Roman"/>
          <w:sz w:val="28"/>
          <w:szCs w:val="28"/>
        </w:rPr>
        <w:t>рганизацию,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 xml:space="preserve">Регистрационный № ________ от «_____» _______ 20____ г. 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>Настоящее уведомление выдано__________________________________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>__________________________________________________________________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</w:rPr>
      </w:pPr>
      <w:r w:rsidRPr="00C646F4">
        <w:rPr>
          <w:rFonts w:ascii="Times New Roman" w:hAnsi="Times New Roman"/>
          <w:noProof/>
        </w:rPr>
        <w:t>(фамилия, имя, отчество родителя (законного представителя) ребенка)</w:t>
      </w:r>
    </w:p>
    <w:p w:rsidR="002E2DBE" w:rsidRPr="00C646F4" w:rsidRDefault="002E2DBE" w:rsidP="00102CEF">
      <w:pPr>
        <w:spacing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 xml:space="preserve">в том, что </w:t>
      </w:r>
    </w:p>
    <w:p w:rsidR="002E2DBE" w:rsidRPr="00C646F4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>Ф.И.О. ребенка ____________________________________________________</w:t>
      </w:r>
    </w:p>
    <w:p w:rsidR="002E2DBE" w:rsidRPr="00C646F4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>Дата рождения _____________________________________________________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 xml:space="preserve">на основании заявления от «_____» _______ 20____ г. № _____постановлен на учет </w:t>
      </w:r>
      <w:r w:rsidRPr="00C646F4">
        <w:rPr>
          <w:rFonts w:ascii="Times New Roman" w:hAnsi="Times New Roman"/>
          <w:sz w:val="28"/>
          <w:szCs w:val="28"/>
        </w:rPr>
        <w:t>в 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(регистрационный номер в электронной базе)____________________</w:t>
      </w:r>
      <w:r w:rsidRPr="00C646F4">
        <w:rPr>
          <w:rFonts w:ascii="Times New Roman" w:hAnsi="Times New Roman"/>
          <w:noProof/>
          <w:sz w:val="28"/>
          <w:szCs w:val="28"/>
        </w:rPr>
        <w:t xml:space="preserve">для зачисления в </w:t>
      </w:r>
      <w:r w:rsidRPr="00C646F4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 (далее – ДОО). 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4"/>
          <w:lang w:eastAsia="ru-RU"/>
        </w:rPr>
        <w:t>Приоритетные ДОО: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1._________________________________________________________________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2._________________________________________________________________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3._________________________________________________________________</w:t>
      </w:r>
    </w:p>
    <w:p w:rsidR="002E2DBE" w:rsidRPr="00C646F4" w:rsidRDefault="002E2DBE" w:rsidP="00102CE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8"/>
        </w:rPr>
        <w:t>Планируемая дата начала посещения ребенком ДОО</w:t>
      </w:r>
      <w:r w:rsidRPr="00C646F4">
        <w:rPr>
          <w:rFonts w:ascii="Times New Roman" w:hAnsi="Times New Roman"/>
          <w:sz w:val="28"/>
          <w:szCs w:val="24"/>
        </w:rPr>
        <w:t xml:space="preserve"> (в соответствии с заявлением) _______________________________________________________</w:t>
      </w:r>
    </w:p>
    <w:p w:rsidR="002E2DBE" w:rsidRPr="00C646F4" w:rsidRDefault="002E2DBE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>Основание для льготного получения места:________________________</w:t>
      </w:r>
    </w:p>
    <w:p w:rsidR="002E2DBE" w:rsidRPr="00C646F4" w:rsidRDefault="002E2DB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C646F4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В срок с 1 по 15 апреля </w:t>
      </w:r>
      <w:r w:rsidRPr="00C646F4">
        <w:rPr>
          <w:rFonts w:ascii="Times New Roman" w:eastAsia="Times New Roman" w:hAnsi="Times New Roman" w:cs="Arial"/>
          <w:sz w:val="28"/>
          <w:szCs w:val="28"/>
          <w:lang w:eastAsia="ru-RU"/>
        </w:rPr>
        <w:t>указанного в заявлении года зачисления ребенка в ДОО Вы должны</w:t>
      </w:r>
      <w:r w:rsidRPr="00C646F4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лично в управлении образованием подтвердить наличие основания для льготного получения места.</w:t>
      </w:r>
    </w:p>
    <w:p w:rsidR="002E2DBE" w:rsidRPr="00C646F4" w:rsidRDefault="002E2DB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646F4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В случае отсутствия свободных мест в указанных ДОО с планируемой даты посещения Вам могут быть предложены другие ДОО или вариативные формы дошкольного образования 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в группах кратковременного пребывания, негосударственных образовательных учреждениях, дошкольное образование в форме психолого-педагогического сопровождения содержания ребенка в семье и т.п.</w:t>
      </w:r>
      <w:proofErr w:type="gramEnd"/>
    </w:p>
    <w:p w:rsidR="002E2DBE" w:rsidRPr="00C646F4" w:rsidRDefault="002E2DBE" w:rsidP="00102CEF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46F4">
        <w:rPr>
          <w:rFonts w:ascii="Times New Roman" w:hAnsi="Times New Roman"/>
          <w:sz w:val="28"/>
          <w:szCs w:val="28"/>
        </w:rPr>
        <w:t xml:space="preserve">Результатом рассмотрения Вашего заявления будет выдача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аправления для зачисления ребенка в образовательную организацию, осуществляющую деятельность по образовательной программе дошкольного образования, или мотивированный отказ в предоставлении муниципальной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услуги в обозначенной в заявлении образовательной организации, осуществляющей деятельность по образовательной программе дошкольного образования, </w:t>
      </w:r>
      <w:r w:rsidRPr="00C646F4">
        <w:rPr>
          <w:rFonts w:ascii="Times New Roman" w:hAnsi="Times New Roman"/>
          <w:sz w:val="28"/>
          <w:szCs w:val="28"/>
        </w:rPr>
        <w:t>с предложением других ДОО или получения дошкольного образования в вариативных формах.</w:t>
      </w:r>
      <w:proofErr w:type="gramEnd"/>
      <w:r w:rsidR="00280729">
        <w:rPr>
          <w:rFonts w:ascii="Times New Roman" w:hAnsi="Times New Roman"/>
          <w:sz w:val="28"/>
          <w:szCs w:val="28"/>
        </w:rPr>
        <w:t xml:space="preserve"> </w:t>
      </w:r>
      <w:r w:rsidRPr="00C646F4">
        <w:rPr>
          <w:rFonts w:ascii="Times New Roman" w:hAnsi="Times New Roman"/>
          <w:sz w:val="28"/>
          <w:szCs w:val="28"/>
        </w:rPr>
        <w:t xml:space="preserve">В срок </w:t>
      </w:r>
      <w:r w:rsidRPr="00102CEF">
        <w:rPr>
          <w:rFonts w:ascii="Times New Roman" w:hAnsi="Times New Roman"/>
          <w:b/>
          <w:sz w:val="28"/>
          <w:szCs w:val="28"/>
          <w:u w:val="single"/>
        </w:rPr>
        <w:t>с 15 мая по 25 мая</w:t>
      </w:r>
      <w:r w:rsidRPr="00C646F4">
        <w:rPr>
          <w:rFonts w:ascii="Times New Roman" w:hAnsi="Times New Roman"/>
          <w:sz w:val="28"/>
          <w:szCs w:val="28"/>
        </w:rPr>
        <w:t xml:space="preserve"> указанного в заявлении года зачисления ребенка в ДОО Вы должны </w:t>
      </w:r>
      <w:r>
        <w:rPr>
          <w:rFonts w:ascii="Times New Roman" w:hAnsi="Times New Roman"/>
          <w:sz w:val="28"/>
          <w:szCs w:val="28"/>
        </w:rPr>
        <w:t xml:space="preserve">самостоятельно </w:t>
      </w:r>
      <w:r w:rsidRPr="00C646F4">
        <w:rPr>
          <w:rFonts w:ascii="Times New Roman" w:hAnsi="Times New Roman"/>
          <w:sz w:val="28"/>
          <w:szCs w:val="28"/>
        </w:rPr>
        <w:t xml:space="preserve">получить данные документы </w:t>
      </w:r>
      <w:r w:rsidRPr="00C646F4">
        <w:rPr>
          <w:rFonts w:ascii="Times New Roman" w:hAnsi="Times New Roman"/>
          <w:noProof/>
          <w:sz w:val="28"/>
          <w:szCs w:val="28"/>
        </w:rPr>
        <w:t>(в зависимости от способа, указанного Вами в заявлении)</w:t>
      </w:r>
      <w:r>
        <w:rPr>
          <w:rFonts w:ascii="Times New Roman" w:hAnsi="Times New Roman"/>
          <w:noProof/>
          <w:sz w:val="28"/>
          <w:szCs w:val="28"/>
        </w:rPr>
        <w:t>:</w:t>
      </w:r>
    </w:p>
    <w:p w:rsidR="002E2DBE" w:rsidRPr="00992DC9" w:rsidRDefault="002E2DBE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2E2DBE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в органе местного самоуправления, осуществляющем управление в сфере образования</w:t>
      </w:r>
      <w:r w:rsidR="004802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в организации, участвующей в предоставлении услуги</w:t>
      </w:r>
      <w:r w:rsidR="004802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единый личный кабинет </w:t>
      </w:r>
      <w:proofErr w:type="gramStart"/>
      <w:r w:rsidRPr="00C646F4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C646F4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56" w:history="1">
        <w:r w:rsidRPr="0060639D">
          <w:rPr>
            <w:rStyle w:val="a3"/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2DBE" w:rsidRDefault="002E2DBE" w:rsidP="00102CEF">
      <w:pPr>
        <w:spacing w:after="0" w:line="240" w:lineRule="auto"/>
        <w:ind w:firstLine="782"/>
        <w:jc w:val="both"/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</w:pPr>
      <w:r w:rsidRPr="00C646F4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 xml:space="preserve">В </w:t>
      </w:r>
      <w:r w:rsidR="00F177D8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>течение</w:t>
      </w:r>
      <w:r w:rsidRPr="00C646F4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 xml:space="preserve"> 1</w:t>
      </w:r>
      <w:r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>0</w:t>
      </w:r>
      <w:r w:rsidRPr="00C646F4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 xml:space="preserve"> рабочих дней со дня получения направления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для зачисления ребенка в образовательную организацию, осуществляющую деятельность по образовательной программе дошкольного образования</w:t>
      </w:r>
      <w:r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 xml:space="preserve">, </w:t>
      </w:r>
      <w:r w:rsidRPr="00C646F4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>Вам необходимо обратиться в соответствующую образовательную организацию для заключения договора об образовании по программам дошкольного образования.</w:t>
      </w:r>
    </w:p>
    <w:p w:rsidR="002E2DBE" w:rsidRPr="00C646F4" w:rsidRDefault="002E2DBE" w:rsidP="00102CEF">
      <w:pPr>
        <w:spacing w:after="0" w:line="240" w:lineRule="auto"/>
        <w:ind w:firstLine="782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>Обращаем Ваше внимание, что прием детей, впервые поступающих в образовательную организацию, осуществляется на основании медицинского заключения.</w:t>
      </w:r>
    </w:p>
    <w:p w:rsidR="002E2DBE" w:rsidRPr="00C646F4" w:rsidRDefault="002E2D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>Стоимость услуги по присмотру и уходу за ребенком на момент подачи заявления составляет ___________ руб. Размер оплаты, взимаемый с родителей (законных представителей) за присмотр и уход за ребенком в муниципальных образовательных организациях</w:t>
      </w:r>
      <w:r w:rsidR="0048021A">
        <w:rPr>
          <w:rFonts w:ascii="Times New Roman" w:hAnsi="Times New Roman"/>
          <w:sz w:val="28"/>
          <w:szCs w:val="24"/>
        </w:rPr>
        <w:t>,</w:t>
      </w:r>
      <w:r w:rsidRPr="00C646F4">
        <w:rPr>
          <w:rFonts w:ascii="Times New Roman" w:hAnsi="Times New Roman"/>
          <w:sz w:val="28"/>
          <w:szCs w:val="24"/>
        </w:rPr>
        <w:t xml:space="preserve"> устанавливается __________________________________________________________________</w:t>
      </w:r>
    </w:p>
    <w:p w:rsidR="002E2DBE" w:rsidRPr="00C646F4" w:rsidRDefault="002E2DBE">
      <w:pPr>
        <w:spacing w:after="0" w:line="240" w:lineRule="auto"/>
        <w:jc w:val="center"/>
        <w:rPr>
          <w:rFonts w:ascii="Times New Roman" w:hAnsi="Times New Roman"/>
        </w:rPr>
      </w:pPr>
      <w:r w:rsidRPr="00C646F4">
        <w:rPr>
          <w:rFonts w:ascii="Times New Roman" w:hAnsi="Times New Roman"/>
        </w:rPr>
        <w:t>(наименование нормативного акта)</w:t>
      </w:r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 xml:space="preserve">Контактные данные для получения информации о продвижении очереди: </w:t>
      </w:r>
    </w:p>
    <w:p w:rsidR="002E2DBE" w:rsidRPr="00C646F4" w:rsidRDefault="00587C9D" w:rsidP="00102CE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л</w:t>
      </w:r>
      <w:r w:rsidR="002E2DBE" w:rsidRPr="00C646F4">
        <w:rPr>
          <w:rFonts w:ascii="Times New Roman" w:hAnsi="Times New Roman"/>
          <w:sz w:val="28"/>
          <w:szCs w:val="24"/>
        </w:rPr>
        <w:t>ично на приеме по адресу</w:t>
      </w:r>
      <w:proofErr w:type="gramStart"/>
      <w:r w:rsidR="002E2DBE" w:rsidRPr="00C646F4">
        <w:rPr>
          <w:rFonts w:ascii="Times New Roman" w:hAnsi="Times New Roman"/>
          <w:sz w:val="28"/>
          <w:szCs w:val="24"/>
        </w:rPr>
        <w:t>: ________________________</w:t>
      </w:r>
      <w:r w:rsidR="0048021A">
        <w:rPr>
          <w:rFonts w:ascii="Times New Roman" w:hAnsi="Times New Roman"/>
          <w:sz w:val="28"/>
          <w:szCs w:val="24"/>
        </w:rPr>
        <w:t>;</w:t>
      </w:r>
      <w:proofErr w:type="gramEnd"/>
    </w:p>
    <w:p w:rsidR="002E2DBE" w:rsidRPr="00C646F4" w:rsidRDefault="00587C9D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н</w:t>
      </w:r>
      <w:r w:rsidR="002E2DBE" w:rsidRPr="00C646F4">
        <w:rPr>
          <w:rFonts w:ascii="Times New Roman" w:hAnsi="Times New Roman"/>
          <w:sz w:val="28"/>
          <w:szCs w:val="24"/>
        </w:rPr>
        <w:t xml:space="preserve">а </w:t>
      </w:r>
      <w:r w:rsidR="002E2DBE" w:rsidRPr="00C646F4">
        <w:rPr>
          <w:rFonts w:ascii="Times New Roman" w:hAnsi="Times New Roman"/>
          <w:sz w:val="28"/>
          <w:szCs w:val="28"/>
        </w:rPr>
        <w:t xml:space="preserve">Портале </w:t>
      </w:r>
      <w:r w:rsidR="002E2DBE" w:rsidRPr="00C646F4">
        <w:rPr>
          <w:rFonts w:ascii="Times New Roman" w:hAnsi="Times New Roman"/>
          <w:sz w:val="28"/>
          <w:szCs w:val="28"/>
          <w:lang w:val="en-US"/>
        </w:rPr>
        <w:t>www</w:t>
      </w:r>
      <w:r w:rsidR="002E2DBE" w:rsidRPr="00C646F4">
        <w:rPr>
          <w:rFonts w:ascii="Times New Roman" w:hAnsi="Times New Roman"/>
          <w:sz w:val="28"/>
          <w:szCs w:val="28"/>
        </w:rPr>
        <w:t>.</w:t>
      </w:r>
      <w:proofErr w:type="spellStart"/>
      <w:r w:rsidR="002E2DBE" w:rsidRPr="00C646F4">
        <w:rPr>
          <w:rFonts w:ascii="Times New Roman" w:hAnsi="Times New Roman"/>
          <w:sz w:val="28"/>
          <w:szCs w:val="28"/>
          <w:lang w:val="en-US"/>
        </w:rPr>
        <w:t>gosuslugi</w:t>
      </w:r>
      <w:proofErr w:type="spellEnd"/>
      <w:r w:rsidR="002E2DBE" w:rsidRPr="00C646F4">
        <w:rPr>
          <w:rFonts w:ascii="Times New Roman" w:hAnsi="Times New Roman"/>
          <w:sz w:val="28"/>
          <w:szCs w:val="28"/>
        </w:rPr>
        <w:t>.</w:t>
      </w:r>
      <w:proofErr w:type="spellStart"/>
      <w:r w:rsidR="002E2DBE" w:rsidRPr="00C646F4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2E2DBE">
        <w:rPr>
          <w:rFonts w:ascii="Times New Roman" w:hAnsi="Times New Roman"/>
          <w:sz w:val="28"/>
          <w:szCs w:val="24"/>
        </w:rPr>
        <w:t xml:space="preserve"> (в личном кабинете)</w:t>
      </w:r>
      <w:r w:rsidR="0048021A">
        <w:rPr>
          <w:rFonts w:ascii="Times New Roman" w:hAnsi="Times New Roman"/>
          <w:sz w:val="28"/>
          <w:szCs w:val="24"/>
        </w:rPr>
        <w:t>.</w:t>
      </w:r>
    </w:p>
    <w:p w:rsidR="002E2DBE" w:rsidRPr="00C646F4" w:rsidRDefault="002E2DBE" w:rsidP="00102CEF">
      <w:pPr>
        <w:pBdr>
          <w:bottom w:val="single" w:sz="12" w:space="1" w:color="auto"/>
        </w:pBdr>
        <w:spacing w:after="0" w:line="240" w:lineRule="auto"/>
        <w:ind w:firstLine="782"/>
        <w:jc w:val="both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В случае необходимости для внесения изменений в ранее поданное заявление о постановке ребенка на учет для зачисления в ДОО родителю (законному представителю) ребенка, планирующего поступление в образовательную организацию в текущем году, следует обращаться в управление образованием </w:t>
      </w:r>
      <w:r w:rsidRPr="00102CEF">
        <w:rPr>
          <w:rFonts w:ascii="Times New Roman" w:hAnsi="Times New Roman"/>
          <w:b/>
          <w:sz w:val="28"/>
          <w:szCs w:val="28"/>
          <w:u w:val="single"/>
        </w:rPr>
        <w:t>в срок до 15 апреля</w:t>
      </w:r>
      <w:r w:rsidRPr="00C646F4">
        <w:rPr>
          <w:rFonts w:ascii="Times New Roman" w:hAnsi="Times New Roman"/>
          <w:sz w:val="28"/>
          <w:szCs w:val="28"/>
          <w:u w:val="single"/>
        </w:rPr>
        <w:t>.</w:t>
      </w:r>
      <w:r w:rsidRPr="00C646F4">
        <w:rPr>
          <w:rFonts w:ascii="Times New Roman" w:hAnsi="Times New Roman"/>
          <w:sz w:val="28"/>
          <w:szCs w:val="28"/>
        </w:rPr>
        <w:t xml:space="preserve"> Изменения, внесенные после 15 апреля, распространяются на детей, подлежащих зачислению в следующем календарном году</w:t>
      </w:r>
      <w:r w:rsidRPr="00C646F4">
        <w:rPr>
          <w:rFonts w:ascii="Times New Roman" w:hAnsi="Times New Roman"/>
          <w:noProof/>
          <w:sz w:val="28"/>
          <w:szCs w:val="28"/>
        </w:rPr>
        <w:t>.</w:t>
      </w:r>
    </w:p>
    <w:p w:rsidR="002E2DBE" w:rsidRPr="00C646F4" w:rsidRDefault="002E2DBE" w:rsidP="00102CEF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C646F4">
        <w:rPr>
          <w:rFonts w:ascii="Times New Roman" w:hAnsi="Times New Roman"/>
          <w:b/>
          <w:noProof/>
          <w:sz w:val="28"/>
          <w:szCs w:val="28"/>
        </w:rPr>
        <w:t>СОХРАНЯЙТЕ ЭТО УВЕДОМЛЕНИЕ</w:t>
      </w:r>
      <w:r w:rsidRPr="00C646F4">
        <w:rPr>
          <w:rFonts w:ascii="Times New Roman" w:hAnsi="Times New Roman"/>
          <w:noProof/>
          <w:sz w:val="28"/>
          <w:szCs w:val="28"/>
        </w:rPr>
        <w:t>.</w:t>
      </w: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>Уполномоченное должностное лицо</w:t>
      </w:r>
      <w:r w:rsidRPr="00C646F4">
        <w:rPr>
          <w:rFonts w:ascii="Times New Roman" w:hAnsi="Times New Roman"/>
          <w:sz w:val="28"/>
          <w:szCs w:val="24"/>
        </w:rPr>
        <w:tab/>
        <w:t>_____________       ______________</w:t>
      </w: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C646F4">
        <w:rPr>
          <w:rFonts w:ascii="Times New Roman" w:hAnsi="Times New Roman"/>
          <w:bCs/>
        </w:rPr>
        <w:t>М.п</w:t>
      </w:r>
      <w:proofErr w:type="spellEnd"/>
      <w:r w:rsidRPr="00C646F4">
        <w:rPr>
          <w:rFonts w:ascii="Times New Roman" w:hAnsi="Times New Roman"/>
          <w:bCs/>
        </w:rPr>
        <w:t xml:space="preserve">.                                                                                            (подпись)   </w:t>
      </w:r>
      <w:r w:rsidRPr="00C646F4">
        <w:rPr>
          <w:rFonts w:ascii="Times New Roman" w:hAnsi="Times New Roman"/>
        </w:rPr>
        <w:t>(Ф.И.О.)</w:t>
      </w:r>
    </w:p>
    <w:p w:rsidR="002E2DBE" w:rsidRPr="00C646F4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C646F4">
        <w:rPr>
          <w:rFonts w:ascii="Times New Roman" w:hAnsi="Times New Roman"/>
          <w:noProof/>
          <w:sz w:val="28"/>
          <w:szCs w:val="28"/>
        </w:rPr>
        <w:cr/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RPr="00C646F4" w:rsidSect="00C646F4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E2DBE" w:rsidRDefault="00280729" w:rsidP="002807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>Приложение № 7</w:t>
      </w:r>
    </w:p>
    <w:p w:rsidR="005A3D5E" w:rsidRPr="00C646F4" w:rsidRDefault="005A3D5E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5A3D5E" w:rsidRPr="00C646F4" w:rsidRDefault="005A3D5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ОБРАЗЕЦ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2E2DBE" w:rsidRPr="00C646F4" w:rsidRDefault="002E2DBE" w:rsidP="00102CE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урнал регистрации уведомлений о постановке ребенка на учет для зачисления в </w:t>
      </w:r>
      <w:r w:rsidRPr="00C646F4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tbl>
      <w:tblPr>
        <w:tblW w:w="5474" w:type="pct"/>
        <w:tblCellSpacing w:w="0" w:type="dxa"/>
        <w:tblInd w:w="-641" w:type="dxa"/>
        <w:shd w:val="clear" w:color="auto" w:fill="F4F4F5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"/>
        <w:gridCol w:w="41"/>
        <w:gridCol w:w="54"/>
        <w:gridCol w:w="64"/>
        <w:gridCol w:w="54"/>
        <w:gridCol w:w="555"/>
        <w:gridCol w:w="1410"/>
        <w:gridCol w:w="992"/>
        <w:gridCol w:w="523"/>
        <w:gridCol w:w="753"/>
        <w:gridCol w:w="1276"/>
        <w:gridCol w:w="19"/>
        <w:gridCol w:w="1257"/>
        <w:gridCol w:w="501"/>
        <w:gridCol w:w="1059"/>
        <w:gridCol w:w="1420"/>
        <w:gridCol w:w="992"/>
        <w:gridCol w:w="1560"/>
        <w:gridCol w:w="1844"/>
        <w:gridCol w:w="1554"/>
      </w:tblGrid>
      <w:tr w:rsidR="002E2DBE" w:rsidRPr="00C646F4" w:rsidTr="00AF4FBA">
        <w:trPr>
          <w:gridAfter w:val="4"/>
          <w:wAfter w:w="1865" w:type="pct"/>
          <w:trHeight w:val="301"/>
          <w:tblCellSpacing w:w="0" w:type="dxa"/>
        </w:trPr>
        <w:tc>
          <w:tcPr>
            <w:tcW w:w="7" w:type="pct"/>
            <w:shd w:val="clear" w:color="auto" w:fill="auto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" w:type="pct"/>
            <w:shd w:val="clear" w:color="auto" w:fill="auto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" w:type="pct"/>
            <w:shd w:val="clear" w:color="auto" w:fill="auto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0" w:type="pct"/>
            <w:shd w:val="clear" w:color="auto" w:fill="auto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" w:type="pct"/>
            <w:shd w:val="clear" w:color="auto" w:fill="auto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4" w:type="pct"/>
            <w:shd w:val="clear" w:color="auto" w:fill="auto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42" w:type="pct"/>
            <w:shd w:val="clear" w:color="auto" w:fill="auto"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75" w:type="pct"/>
            <w:gridSpan w:val="2"/>
            <w:shd w:val="clear" w:color="auto" w:fill="auto"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642" w:type="pct"/>
            <w:gridSpan w:val="3"/>
            <w:shd w:val="clear" w:color="auto" w:fill="auto"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51" w:type="pct"/>
            <w:gridSpan w:val="2"/>
            <w:shd w:val="clear" w:color="auto" w:fill="auto"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77" w:type="pct"/>
            <w:gridSpan w:val="2"/>
            <w:shd w:val="clear" w:color="auto" w:fill="auto"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2E2DBE" w:rsidRPr="00C646F4" w:rsidTr="00EA1D51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gridBefore w:val="4"/>
          <w:wBefore w:w="57" w:type="pct"/>
          <w:trHeight w:val="4719"/>
        </w:trPr>
        <w:tc>
          <w:tcPr>
            <w:tcW w:w="191" w:type="pct"/>
            <w:gridSpan w:val="2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 xml:space="preserve">№ </w:t>
            </w:r>
            <w:proofErr w:type="gramStart"/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п</w:t>
            </w:r>
            <w:proofErr w:type="gramEnd"/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/п</w:t>
            </w:r>
          </w:p>
        </w:tc>
        <w:tc>
          <w:tcPr>
            <w:tcW w:w="442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 xml:space="preserve">Регистрационный номер заявления о постановке на учет </w:t>
            </w:r>
          </w:p>
        </w:tc>
        <w:tc>
          <w:tcPr>
            <w:tcW w:w="311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подачи заявления</w:t>
            </w:r>
          </w:p>
        </w:tc>
        <w:tc>
          <w:tcPr>
            <w:tcW w:w="400" w:type="pct"/>
            <w:gridSpan w:val="2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заявителя</w:t>
            </w:r>
          </w:p>
        </w:tc>
        <w:tc>
          <w:tcPr>
            <w:tcW w:w="400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(при наличии)</w:t>
            </w:r>
          </w:p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ребенка</w:t>
            </w:r>
          </w:p>
        </w:tc>
        <w:tc>
          <w:tcPr>
            <w:tcW w:w="400" w:type="pct"/>
            <w:gridSpan w:val="2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рождения ребенка</w:t>
            </w:r>
          </w:p>
        </w:tc>
        <w:tc>
          <w:tcPr>
            <w:tcW w:w="489" w:type="pct"/>
            <w:gridSpan w:val="2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Регистрационный номер заявления в электронной базе</w:t>
            </w:r>
          </w:p>
        </w:tc>
        <w:tc>
          <w:tcPr>
            <w:tcW w:w="445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Дата постановки на учет</w:t>
            </w:r>
          </w:p>
        </w:tc>
        <w:tc>
          <w:tcPr>
            <w:tcW w:w="311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Способ выдачи направления</w:t>
            </w:r>
          </w:p>
        </w:tc>
        <w:tc>
          <w:tcPr>
            <w:tcW w:w="489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Дата получения уведомления</w:t>
            </w:r>
          </w:p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 xml:space="preserve"> Подпись заявителя (при условии обращения в орган управления образованием)/ подпись уполномоченного лица (при других способах подачи заявления), удостоверяющая получение уведомления о постановке ребенка на учет</w:t>
            </w:r>
          </w:p>
        </w:tc>
        <w:tc>
          <w:tcPr>
            <w:tcW w:w="487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2E2DBE" w:rsidRPr="00C646F4" w:rsidTr="00EA1D51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gridBefore w:val="4"/>
          <w:wBefore w:w="57" w:type="pct"/>
          <w:trHeight w:val="472"/>
        </w:trPr>
        <w:tc>
          <w:tcPr>
            <w:tcW w:w="191" w:type="pct"/>
            <w:gridSpan w:val="2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</w:t>
            </w:r>
          </w:p>
        </w:tc>
        <w:tc>
          <w:tcPr>
            <w:tcW w:w="442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2</w:t>
            </w:r>
          </w:p>
        </w:tc>
        <w:tc>
          <w:tcPr>
            <w:tcW w:w="311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3</w:t>
            </w:r>
          </w:p>
        </w:tc>
        <w:tc>
          <w:tcPr>
            <w:tcW w:w="400" w:type="pct"/>
            <w:gridSpan w:val="2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4</w:t>
            </w:r>
          </w:p>
        </w:tc>
        <w:tc>
          <w:tcPr>
            <w:tcW w:w="400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5</w:t>
            </w:r>
          </w:p>
        </w:tc>
        <w:tc>
          <w:tcPr>
            <w:tcW w:w="400" w:type="pct"/>
            <w:gridSpan w:val="2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6</w:t>
            </w:r>
          </w:p>
        </w:tc>
        <w:tc>
          <w:tcPr>
            <w:tcW w:w="489" w:type="pct"/>
            <w:gridSpan w:val="2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7</w:t>
            </w:r>
          </w:p>
        </w:tc>
        <w:tc>
          <w:tcPr>
            <w:tcW w:w="445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9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8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7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2E2DBE" w:rsidRPr="00C646F4" w:rsidRDefault="002E2DBE" w:rsidP="00102CEF">
      <w:pPr>
        <w:spacing w:line="240" w:lineRule="auto"/>
        <w:rPr>
          <w:rFonts w:ascii="Times New Roman" w:hAnsi="Times New Roman"/>
          <w:bCs/>
          <w:spacing w:val="-7"/>
          <w:sz w:val="28"/>
          <w:szCs w:val="28"/>
        </w:rPr>
        <w:sectPr w:rsidR="002E2DBE" w:rsidRPr="00C646F4" w:rsidSect="00C646F4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  <w:r w:rsidRPr="00C646F4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5A3D5E" w:rsidRDefault="00280729" w:rsidP="00280729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>Приложение № 8</w:t>
      </w:r>
    </w:p>
    <w:p w:rsidR="005A3D5E" w:rsidRPr="00C646F4" w:rsidRDefault="005A3D5E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(</w:t>
      </w:r>
      <w:r w:rsidRPr="00C646F4">
        <w:rPr>
          <w:rFonts w:ascii="Times New Roman" w:hAnsi="Times New Roman"/>
          <w:sz w:val="28"/>
          <w:szCs w:val="28"/>
        </w:rPr>
        <w:t>ОБРАЗЕЦ</w:t>
      </w:r>
      <w:r>
        <w:rPr>
          <w:rFonts w:ascii="Times New Roman" w:hAnsi="Times New Roman"/>
          <w:sz w:val="28"/>
          <w:szCs w:val="28"/>
        </w:rPr>
        <w:t>)</w:t>
      </w:r>
    </w:p>
    <w:p w:rsidR="009040F6" w:rsidRDefault="009040F6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C646F4">
        <w:rPr>
          <w:rFonts w:ascii="Times New Roman" w:hAnsi="Times New Roman"/>
          <w:sz w:val="28"/>
          <w:szCs w:val="28"/>
        </w:rPr>
        <w:t>отивированн</w:t>
      </w:r>
      <w:r>
        <w:rPr>
          <w:rFonts w:ascii="Times New Roman" w:hAnsi="Times New Roman"/>
          <w:sz w:val="28"/>
          <w:szCs w:val="28"/>
        </w:rPr>
        <w:t>ый</w:t>
      </w:r>
      <w:r w:rsidRPr="00C646F4">
        <w:rPr>
          <w:rFonts w:ascii="Times New Roman" w:hAnsi="Times New Roman"/>
          <w:sz w:val="28"/>
          <w:szCs w:val="28"/>
        </w:rPr>
        <w:t xml:space="preserve"> отказ 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в постановке ребенка на учет для зачисления в образовательную организацию,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Регистрационный № ________ от «_____» _______ 20_____ г. 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>Настоящее уведомление выдано__________________________________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>__________________________________________________________________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</w:rPr>
      </w:pPr>
      <w:r w:rsidRPr="00C646F4">
        <w:rPr>
          <w:rFonts w:ascii="Times New Roman" w:hAnsi="Times New Roman"/>
          <w:noProof/>
        </w:rPr>
        <w:t>(фамилия, имя, отчество родителя (законного представителя) ребенка)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hAnsi="Times New Roman"/>
          <w:noProof/>
          <w:sz w:val="28"/>
          <w:szCs w:val="28"/>
        </w:rPr>
        <w:t xml:space="preserve">в том, что </w:t>
      </w:r>
      <w:r w:rsidRPr="00C646F4">
        <w:rPr>
          <w:rFonts w:ascii="Times New Roman" w:hAnsi="Times New Roman"/>
          <w:sz w:val="28"/>
          <w:szCs w:val="28"/>
        </w:rPr>
        <w:t xml:space="preserve">Ваш ребенок по заявлению от «_____» _________20____г. №________ не может быть поставлен </w:t>
      </w:r>
      <w:r w:rsidRPr="00C646F4">
        <w:rPr>
          <w:rFonts w:ascii="Times New Roman" w:hAnsi="Times New Roman"/>
          <w:noProof/>
          <w:sz w:val="28"/>
          <w:szCs w:val="28"/>
        </w:rPr>
        <w:t xml:space="preserve">на учет </w:t>
      </w:r>
      <w:r w:rsidRPr="00C646F4">
        <w:rPr>
          <w:rFonts w:ascii="Times New Roman" w:hAnsi="Times New Roman"/>
          <w:sz w:val="28"/>
          <w:szCs w:val="28"/>
        </w:rPr>
        <w:t xml:space="preserve">в 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</w:t>
      </w:r>
      <w:r w:rsidRPr="00C646F4">
        <w:rPr>
          <w:rFonts w:ascii="Times New Roman" w:hAnsi="Times New Roman"/>
          <w:noProof/>
          <w:sz w:val="28"/>
          <w:szCs w:val="28"/>
        </w:rPr>
        <w:t xml:space="preserve">для зачисления в </w:t>
      </w:r>
      <w:r w:rsidRPr="00C646F4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образования,</w:t>
      </w:r>
      <w:r w:rsidRPr="00C646F4">
        <w:rPr>
          <w:rFonts w:ascii="Times New Roman" w:hAnsi="Times New Roman"/>
          <w:sz w:val="28"/>
          <w:szCs w:val="28"/>
        </w:rPr>
        <w:t xml:space="preserve"> по следующим причинам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2E2DBE" w:rsidRPr="00C646F4" w:rsidRDefault="002E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- ________________________________________________________</w:t>
      </w:r>
    </w:p>
    <w:p w:rsidR="002E2DBE" w:rsidRPr="00C646F4" w:rsidRDefault="002E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 w:rsidP="00102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 xml:space="preserve">Уполномоченное должностное лицо    </w:t>
      </w:r>
      <w:r w:rsidRPr="00C646F4">
        <w:rPr>
          <w:rFonts w:ascii="Times New Roman" w:hAnsi="Times New Roman"/>
          <w:sz w:val="28"/>
          <w:szCs w:val="24"/>
        </w:rPr>
        <w:tab/>
        <w:t>_____________   ______________</w:t>
      </w: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C646F4">
        <w:rPr>
          <w:rFonts w:ascii="Times New Roman" w:hAnsi="Times New Roman"/>
          <w:bCs/>
        </w:rPr>
        <w:t>М.п</w:t>
      </w:r>
      <w:proofErr w:type="spellEnd"/>
      <w:r w:rsidRPr="00C646F4">
        <w:rPr>
          <w:rFonts w:ascii="Times New Roman" w:hAnsi="Times New Roman"/>
          <w:bCs/>
        </w:rPr>
        <w:t xml:space="preserve">.                                                                                           (подпись) </w:t>
      </w:r>
      <w:r w:rsidRPr="00C646F4">
        <w:rPr>
          <w:rFonts w:ascii="Times New Roman" w:hAnsi="Times New Roman"/>
        </w:rPr>
        <w:t>(Ф.И.О.)</w:t>
      </w: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C646F4">
        <w:rPr>
          <w:rFonts w:ascii="Times New Roman" w:hAnsi="Times New Roman"/>
          <w:noProof/>
          <w:sz w:val="28"/>
          <w:szCs w:val="28"/>
        </w:rPr>
        <w:cr/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RPr="00C646F4" w:rsidSect="00C646F4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E2DBE" w:rsidRDefault="00280729" w:rsidP="002807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>Приложение № 9</w:t>
      </w:r>
    </w:p>
    <w:p w:rsidR="005A3D5E" w:rsidRPr="00C646F4" w:rsidRDefault="005A3D5E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5A3D5E" w:rsidRPr="00C646F4" w:rsidRDefault="005A3D5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Default="002E2DBE" w:rsidP="00102CE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ОБРАЗЕЦ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9040F6" w:rsidRPr="00C646F4" w:rsidRDefault="009040F6" w:rsidP="00102CE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Default="002E2DBE" w:rsidP="00102CE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урнал регистрации мотивированных отказов в постановке ребенка на учет для зачисления в </w:t>
      </w:r>
      <w:r w:rsidRPr="00C646F4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9040F6" w:rsidRPr="00C646F4" w:rsidRDefault="009040F6" w:rsidP="00102CE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4758" w:type="pct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4"/>
        <w:gridCol w:w="2068"/>
        <w:gridCol w:w="1249"/>
        <w:gridCol w:w="1233"/>
        <w:gridCol w:w="1233"/>
        <w:gridCol w:w="1238"/>
        <w:gridCol w:w="2156"/>
        <w:gridCol w:w="2158"/>
        <w:gridCol w:w="2161"/>
      </w:tblGrid>
      <w:tr w:rsidR="002E2DBE" w:rsidRPr="00C646F4" w:rsidTr="009040F6">
        <w:trPr>
          <w:trHeight w:val="4504"/>
        </w:trPr>
        <w:tc>
          <w:tcPr>
            <w:tcW w:w="204" w:type="pct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 xml:space="preserve">№ </w:t>
            </w:r>
            <w:proofErr w:type="gramStart"/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п</w:t>
            </w:r>
            <w:proofErr w:type="gramEnd"/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/п</w:t>
            </w:r>
          </w:p>
        </w:tc>
        <w:tc>
          <w:tcPr>
            <w:tcW w:w="735" w:type="pct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 xml:space="preserve">Регистрационный номер заявления о постановке на учет </w:t>
            </w:r>
          </w:p>
        </w:tc>
        <w:tc>
          <w:tcPr>
            <w:tcW w:w="444" w:type="pct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подачи заявления</w:t>
            </w:r>
          </w:p>
        </w:tc>
        <w:tc>
          <w:tcPr>
            <w:tcW w:w="438" w:type="pct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заявителя</w:t>
            </w:r>
          </w:p>
        </w:tc>
        <w:tc>
          <w:tcPr>
            <w:tcW w:w="438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(при наличии)</w:t>
            </w:r>
          </w:p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ребенка</w:t>
            </w:r>
          </w:p>
        </w:tc>
        <w:tc>
          <w:tcPr>
            <w:tcW w:w="440" w:type="pct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рождения ребенка</w:t>
            </w:r>
          </w:p>
        </w:tc>
        <w:tc>
          <w:tcPr>
            <w:tcW w:w="766" w:type="pct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Причина мотивированного отказа</w:t>
            </w:r>
          </w:p>
        </w:tc>
        <w:tc>
          <w:tcPr>
            <w:tcW w:w="767" w:type="pct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Дата получения мотивированного отказа</w:t>
            </w:r>
          </w:p>
        </w:tc>
        <w:tc>
          <w:tcPr>
            <w:tcW w:w="768" w:type="pct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 xml:space="preserve"> Подпись заявителя (при условии обращения в орган управления образованием)/ подпись уполномоченного лица (при других способах подачи заявления), удостоверяющая получение мотивированного отказа </w:t>
            </w:r>
          </w:p>
        </w:tc>
      </w:tr>
      <w:tr w:rsidR="002E2DBE" w:rsidRPr="00C646F4" w:rsidTr="009040F6">
        <w:trPr>
          <w:trHeight w:val="493"/>
        </w:trPr>
        <w:tc>
          <w:tcPr>
            <w:tcW w:w="204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</w:t>
            </w:r>
          </w:p>
        </w:tc>
        <w:tc>
          <w:tcPr>
            <w:tcW w:w="735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2</w:t>
            </w:r>
          </w:p>
        </w:tc>
        <w:tc>
          <w:tcPr>
            <w:tcW w:w="444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3</w:t>
            </w:r>
          </w:p>
        </w:tc>
        <w:tc>
          <w:tcPr>
            <w:tcW w:w="438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4</w:t>
            </w:r>
          </w:p>
        </w:tc>
        <w:tc>
          <w:tcPr>
            <w:tcW w:w="438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5</w:t>
            </w:r>
          </w:p>
        </w:tc>
        <w:tc>
          <w:tcPr>
            <w:tcW w:w="440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6</w:t>
            </w:r>
          </w:p>
        </w:tc>
        <w:tc>
          <w:tcPr>
            <w:tcW w:w="766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7</w:t>
            </w:r>
          </w:p>
        </w:tc>
        <w:tc>
          <w:tcPr>
            <w:tcW w:w="767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8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2E2DBE" w:rsidRPr="00C646F4" w:rsidRDefault="002E2DBE" w:rsidP="00102CEF">
      <w:pPr>
        <w:spacing w:line="240" w:lineRule="auto"/>
        <w:ind w:firstLine="567"/>
        <w:rPr>
          <w:rFonts w:ascii="Times New Roman" w:hAnsi="Times New Roman"/>
          <w:bCs/>
          <w:spacing w:val="-7"/>
          <w:sz w:val="28"/>
          <w:szCs w:val="28"/>
        </w:rPr>
      </w:pPr>
      <w:r w:rsidRPr="00C646F4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bCs/>
          <w:spacing w:val="-7"/>
          <w:sz w:val="28"/>
          <w:szCs w:val="28"/>
        </w:rPr>
        <w:sectPr w:rsidR="002E2DBE" w:rsidRPr="00C646F4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2E2DBE" w:rsidRDefault="00280729" w:rsidP="002807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>Приложение № 10</w:t>
      </w:r>
    </w:p>
    <w:p w:rsidR="005A3D5E" w:rsidRPr="00C646F4" w:rsidRDefault="005A3D5E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5A3D5E" w:rsidRPr="00C646F4" w:rsidRDefault="005A3D5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(</w:t>
      </w:r>
      <w:r w:rsidRPr="00C646F4">
        <w:rPr>
          <w:rFonts w:ascii="Times New Roman" w:hAnsi="Times New Roman"/>
          <w:bCs/>
          <w:sz w:val="28"/>
          <w:szCs w:val="28"/>
        </w:rPr>
        <w:t>ОБРАЗЕЦ</w:t>
      </w:r>
      <w:r>
        <w:rPr>
          <w:rFonts w:ascii="Times New Roman" w:hAnsi="Times New Roman"/>
          <w:bCs/>
          <w:sz w:val="28"/>
          <w:szCs w:val="28"/>
        </w:rPr>
        <w:t>)</w:t>
      </w:r>
    </w:p>
    <w:p w:rsidR="002E2DBE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</w:t>
      </w:r>
      <w:r w:rsidRPr="00C646F4">
        <w:rPr>
          <w:rFonts w:ascii="Times New Roman" w:hAnsi="Times New Roman"/>
          <w:bCs/>
          <w:sz w:val="28"/>
          <w:szCs w:val="28"/>
        </w:rPr>
        <w:t>аявлени</w:t>
      </w:r>
      <w:r>
        <w:rPr>
          <w:rFonts w:ascii="Times New Roman" w:hAnsi="Times New Roman"/>
          <w:bCs/>
          <w:sz w:val="28"/>
          <w:szCs w:val="28"/>
        </w:rPr>
        <w:t>е</w:t>
      </w:r>
    </w:p>
    <w:p w:rsidR="002E2DBE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 w:rsidRPr="00C646F4">
        <w:rPr>
          <w:rFonts w:ascii="Times New Roman" w:hAnsi="Times New Roman"/>
          <w:bCs/>
          <w:sz w:val="28"/>
          <w:szCs w:val="28"/>
        </w:rPr>
        <w:t xml:space="preserve">о внесении изменений в ранее поданное заявление о постановке ребенка  на учёт для зачисления в </w:t>
      </w:r>
      <w:r w:rsidRPr="00C646F4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9E7582" w:rsidRPr="00C646F4" w:rsidRDefault="009E7582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694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Руководителю</w:t>
      </w:r>
      <w:r w:rsidRPr="00C646F4">
        <w:rPr>
          <w:rFonts w:ascii="Times New Roman" w:hAnsi="Times New Roman"/>
          <w:sz w:val="28"/>
          <w:szCs w:val="28"/>
        </w:rPr>
        <w:t>_________________________________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outlineLvl w:val="1"/>
        <w:rPr>
          <w:rFonts w:ascii="Times New Roman" w:hAnsi="Times New Roman"/>
        </w:rPr>
      </w:pPr>
      <w:r w:rsidRPr="00C646F4">
        <w:rPr>
          <w:rFonts w:ascii="Times New Roman" w:hAnsi="Times New Roman"/>
        </w:rPr>
        <w:t xml:space="preserve">(наименование </w:t>
      </w:r>
      <w:r w:rsidRPr="00C646F4">
        <w:rPr>
          <w:rFonts w:ascii="Times New Roman" w:hAnsi="Times New Roman"/>
          <w:sz w:val="24"/>
          <w:szCs w:val="24"/>
        </w:rPr>
        <w:t>органа управления образованием</w:t>
      </w:r>
      <w:r w:rsidRPr="00C646F4">
        <w:rPr>
          <w:rFonts w:ascii="Times New Roman" w:hAnsi="Times New Roman"/>
        </w:rPr>
        <w:t>)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jc w:val="center"/>
        <w:rPr>
          <w:rFonts w:ascii="Times New Roman" w:eastAsia="Times New Roman" w:hAnsi="Times New Roman"/>
          <w:lang w:eastAsia="ru-RU"/>
        </w:rPr>
      </w:pPr>
      <w:r w:rsidRPr="00C646F4">
        <w:rPr>
          <w:rFonts w:ascii="Times New Roman" w:eastAsia="Times New Roman" w:hAnsi="Times New Roman"/>
          <w:lang w:eastAsia="ru-RU"/>
        </w:rPr>
        <w:t>(Ф.И.О. полностью)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Заявитель______________________________________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jc w:val="center"/>
        <w:rPr>
          <w:rFonts w:ascii="Times New Roman" w:eastAsia="Times New Roman" w:hAnsi="Times New Roman"/>
          <w:lang w:eastAsia="ru-RU"/>
        </w:rPr>
      </w:pPr>
      <w:r w:rsidRPr="00C646F4">
        <w:rPr>
          <w:rFonts w:ascii="Times New Roman" w:eastAsia="Times New Roman" w:hAnsi="Times New Roman"/>
          <w:lang w:eastAsia="ru-RU"/>
        </w:rPr>
        <w:t>(Ф.И.О. полностью)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Тип документа, удостоверяющего личность заявителя _____________________________________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Серия 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 номер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Кем </w:t>
      </w:r>
      <w:proofErr w:type="gramStart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выдан</w:t>
      </w:r>
      <w:proofErr w:type="gramEnd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____________________________________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:rsidR="009E7582" w:rsidRPr="00C21426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2"/>
          <w:szCs w:val="32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Дата выдачи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Код подразделения 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Номер </w:t>
      </w:r>
      <w:r w:rsidRPr="00C21426">
        <w:rPr>
          <w:rFonts w:ascii="Times New Roman" w:eastAsia="Times New Roman" w:hAnsi="Times New Roman"/>
          <w:sz w:val="28"/>
          <w:szCs w:val="28"/>
          <w:lang w:eastAsia="ru-RU"/>
        </w:rPr>
        <w:t>СНИЛС</w:t>
      </w:r>
      <w:proofErr w:type="gramStart"/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proofErr w:type="gramEnd"/>
    </w:p>
    <w:p w:rsidR="009E7582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C21426">
        <w:rPr>
          <w:rFonts w:ascii="Times New Roman" w:eastAsia="Times New Roman" w:hAnsi="Times New Roman"/>
          <w:sz w:val="28"/>
          <w:szCs w:val="28"/>
          <w:lang w:eastAsia="ru-RU"/>
        </w:rPr>
        <w:t>ата рождения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Место рождения 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C646F4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Адрес регистрации______________________________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C646F4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Адрес проживания _____________________________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C646F4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Контактный телефон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(в федеральном формате) 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E-</w:t>
      </w:r>
      <w:proofErr w:type="spellStart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mail</w:t>
      </w:r>
      <w:proofErr w:type="spellEnd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ЗАЯВЛЕНИЕ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Прошу внести изменения в </w:t>
      </w:r>
      <w:r w:rsidRPr="00C646F4">
        <w:rPr>
          <w:rFonts w:ascii="Times New Roman" w:hAnsi="Times New Roman"/>
          <w:bCs/>
          <w:sz w:val="28"/>
          <w:szCs w:val="28"/>
        </w:rPr>
        <w:t xml:space="preserve">ранее поданное заявление о постановке ребенка на учёт для зачисления в </w:t>
      </w:r>
      <w:r w:rsidRPr="00C646F4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  <w:r w:rsidRPr="00C646F4">
        <w:rPr>
          <w:rFonts w:ascii="Times New Roman" w:hAnsi="Times New Roman"/>
          <w:sz w:val="28"/>
          <w:szCs w:val="28"/>
        </w:rPr>
        <w:t xml:space="preserve">, </w:t>
      </w:r>
      <w:r w:rsidRPr="00C646F4">
        <w:rPr>
          <w:rFonts w:ascii="Times New Roman" w:hAnsi="Times New Roman"/>
          <w:bCs/>
          <w:sz w:val="28"/>
          <w:szCs w:val="28"/>
        </w:rPr>
        <w:t>от «__»_____________ 20___ г. №________ в части:</w:t>
      </w:r>
    </w:p>
    <w:tbl>
      <w:tblPr>
        <w:tblW w:w="9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0"/>
      </w:tblGrid>
      <w:tr w:rsidR="002E2DBE" w:rsidRPr="00C646F4" w:rsidTr="00EA1D51">
        <w:tc>
          <w:tcPr>
            <w:tcW w:w="9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2DBE" w:rsidRPr="00C646F4" w:rsidRDefault="002E2DBE" w:rsidP="00102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2E2DBE" w:rsidRPr="00C646F4" w:rsidTr="00EA1D51">
        <w:tc>
          <w:tcPr>
            <w:tcW w:w="9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2DBE" w:rsidRPr="00C646F4" w:rsidRDefault="002E2DBE" w:rsidP="00102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646F4">
              <w:rPr>
                <w:rFonts w:ascii="Times New Roman" w:eastAsia="Times New Roman" w:hAnsi="Times New Roman"/>
                <w:lang w:eastAsia="ru-RU"/>
              </w:rPr>
              <w:t>(указать вносимые изменения)</w:t>
            </w:r>
          </w:p>
        </w:tc>
      </w:tr>
      <w:tr w:rsidR="002E2DBE" w:rsidRPr="00C646F4" w:rsidTr="00EA1D51">
        <w:tc>
          <w:tcPr>
            <w:tcW w:w="9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2DBE" w:rsidRPr="00C646F4" w:rsidRDefault="002E2DBE" w:rsidP="00102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2E2DBE" w:rsidRPr="00C646F4" w:rsidTr="00EA1D51">
        <w:tc>
          <w:tcPr>
            <w:tcW w:w="9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2DBE" w:rsidRPr="00C646F4" w:rsidRDefault="002E2DBE" w:rsidP="00102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2E2DBE" w:rsidRPr="00C646F4" w:rsidTr="00EA1D51">
        <w:tc>
          <w:tcPr>
            <w:tcW w:w="9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E2DBE" w:rsidRPr="00C646F4" w:rsidRDefault="002E2DBE" w:rsidP="00102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2E2DBE" w:rsidRPr="00C646F4" w:rsidTr="00EA1D51">
        <w:tc>
          <w:tcPr>
            <w:tcW w:w="9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2DBE" w:rsidRPr="00C646F4" w:rsidRDefault="002E2DBE" w:rsidP="00102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E2DBE" w:rsidRPr="00C646F4" w:rsidRDefault="002E2DBE" w:rsidP="00102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46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 _____________</w:t>
            </w:r>
            <w:r w:rsidRPr="00C646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   _______________            __________________</w:t>
            </w:r>
          </w:p>
          <w:p w:rsidR="002E2DBE" w:rsidRPr="00C646F4" w:rsidRDefault="002E2DBE" w:rsidP="00102CEF">
            <w:pPr>
              <w:tabs>
                <w:tab w:val="left" w:pos="6460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46F4">
              <w:rPr>
                <w:rFonts w:ascii="Times New Roman" w:hAnsi="Times New Roman"/>
              </w:rPr>
              <w:t>(подпись заявителя)   (расшифровка подписи</w:t>
            </w:r>
            <w:r w:rsidRPr="00C646F4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E2DBE" w:rsidRDefault="002E2DB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2DBE" w:rsidRPr="00C646F4" w:rsidRDefault="002E2DB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46F4">
              <w:rPr>
                <w:rFonts w:ascii="Times New Roman" w:hAnsi="Times New Roman"/>
                <w:sz w:val="28"/>
                <w:szCs w:val="28"/>
              </w:rPr>
              <w:t>С административным регламентом предоставления муниципальной услуги «Постановка на учет, выдача направления для зачисления ребенка, в том числе в порядке перевода в образовательную организацию, осуществляющую деятельность по образовательной программе дошкольного образования» ознакомлен (а)</w:t>
            </w:r>
          </w:p>
          <w:p w:rsidR="002E2DBE" w:rsidRPr="00C646F4" w:rsidRDefault="002E2D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46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 _____________</w:t>
            </w:r>
            <w:r w:rsidRPr="00C646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   _______________            __________________</w:t>
            </w:r>
          </w:p>
          <w:p w:rsidR="002E2DBE" w:rsidRPr="00C646F4" w:rsidRDefault="002E2DBE">
            <w:pPr>
              <w:tabs>
                <w:tab w:val="left" w:pos="6460"/>
              </w:tabs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C646F4">
              <w:rPr>
                <w:rFonts w:ascii="Times New Roman" w:hAnsi="Times New Roman"/>
              </w:rPr>
              <w:t xml:space="preserve">                                                                       (подпись заявителя)                    (расшифровка подписи)</w:t>
            </w:r>
          </w:p>
          <w:p w:rsidR="002E2DBE" w:rsidRPr="00C646F4" w:rsidRDefault="002E2DBE" w:rsidP="00102CE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C646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рошу выдать мне/представителю (при наличии доверенности):</w:t>
            </w:r>
          </w:p>
          <w:p w:rsidR="002E2DBE" w:rsidRDefault="002E2DBE">
            <w:pPr>
              <w:pStyle w:val="ab"/>
              <w:numPr>
                <w:ilvl w:val="0"/>
                <w:numId w:val="49"/>
              </w:numPr>
              <w:spacing w:after="0" w:line="240" w:lineRule="auto"/>
              <w:ind w:left="34" w:firstLine="67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Уведомление о внесении изменений в ранее поданное заявление о постановке ребенка на учет для зачисления в образовательную организацию, осуществляющую деятельность по образовательной программе дошкольного образования, и отмене ранее выданного уведомления на личном приеме:</w:t>
            </w:r>
          </w:p>
          <w:p w:rsidR="002E2DBE" w:rsidRDefault="002E2DBE">
            <w:pPr>
              <w:pStyle w:val="ab"/>
              <w:spacing w:after="0" w:line="240" w:lineRule="auto"/>
              <w:ind w:left="0"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46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Pr="00992DC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органе местного самоуправления, осуществляющем управление в сфере образования</w:t>
            </w:r>
            <w:r w:rsidR="00B025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2E2DBE" w:rsidRDefault="002E2DBE">
            <w:pPr>
              <w:pStyle w:val="ab"/>
              <w:spacing w:after="0" w:line="240" w:lineRule="auto"/>
              <w:ind w:left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46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Pr="00992DC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организации, участвующей в предоставлении услуги</w:t>
            </w:r>
            <w:r w:rsidR="00B025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2E2DBE" w:rsidRDefault="002E2DBE">
            <w:pPr>
              <w:pStyle w:val="ab"/>
              <w:spacing w:after="0" w:line="240" w:lineRule="auto"/>
              <w:ind w:left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46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Pr="00992DC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МФЦ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2E2DBE" w:rsidRDefault="002E2DBE">
            <w:pPr>
              <w:pStyle w:val="ab"/>
              <w:numPr>
                <w:ilvl w:val="0"/>
                <w:numId w:val="4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Направление для зачисления ребенка в образовательную организацию, осуществляющую деятельность по образовательной программе дошкольного образования, или мотивированный отказ в предоставлении муниципальной услуги в обозначенной в заявлении образовательной организации, осуществляющей деятельность по образовательной программе дошкольного образования</w:t>
            </w:r>
            <w:r w:rsidR="009552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955277" w:rsidRPr="00C646F4">
              <w:rPr>
                <w:rFonts w:ascii="Times New Roman" w:hAnsi="Times New Roman"/>
                <w:sz w:val="28"/>
                <w:szCs w:val="28"/>
              </w:rPr>
              <w:t>с предложением других ДОО или получения дошкольного образования в вариативных формах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  <w:proofErr w:type="gramEnd"/>
          </w:p>
          <w:p w:rsidR="002E2DBE" w:rsidRPr="00992DC9" w:rsidRDefault="002E2DBE">
            <w:pPr>
              <w:pStyle w:val="ab"/>
              <w:spacing w:after="0" w:line="24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DC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личном приеме:</w:t>
            </w:r>
          </w:p>
          <w:p w:rsidR="002E2DBE" w:rsidRDefault="002E2DBE">
            <w:pPr>
              <w:pStyle w:val="ab"/>
              <w:spacing w:after="0" w:line="240" w:lineRule="auto"/>
              <w:ind w:left="0"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46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Pr="00992DC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органе местного самоуправления, осуществляющем управление в сфере образования</w:t>
            </w:r>
            <w:r w:rsidR="00B025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2E2DBE" w:rsidRDefault="002E2DBE">
            <w:pPr>
              <w:pStyle w:val="ab"/>
              <w:spacing w:after="0" w:line="240" w:lineRule="auto"/>
              <w:ind w:left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46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Pr="00992DC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организации, участвующей в предоставлении услуги</w:t>
            </w:r>
            <w:r w:rsidR="00B025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2E2DBE" w:rsidRDefault="002E2DBE">
            <w:pPr>
              <w:pStyle w:val="ab"/>
              <w:spacing w:after="0" w:line="240" w:lineRule="auto"/>
              <w:ind w:left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46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Pr="00992DC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МФЦ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2E2DBE" w:rsidRPr="00C646F4" w:rsidRDefault="002E2DBE" w:rsidP="00102CEF">
            <w:pPr>
              <w:pStyle w:val="ab"/>
              <w:spacing w:after="0" w:line="240" w:lineRule="auto"/>
              <w:ind w:left="0" w:firstLine="708"/>
              <w:jc w:val="both"/>
              <w:rPr>
                <w:lang w:eastAsia="ru-RU"/>
              </w:rPr>
            </w:pPr>
            <w:r w:rsidRPr="00C646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Pr="00C646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через единый личный кабинет </w:t>
            </w:r>
            <w:proofErr w:type="gramStart"/>
            <w:r w:rsidRPr="00C646F4">
              <w:rPr>
                <w:rFonts w:ascii="Times New Roman" w:eastAsia="Times New Roman" w:hAnsi="Times New Roman"/>
                <w:sz w:val="28"/>
                <w:szCs w:val="28"/>
              </w:rPr>
              <w:t>интернет-портала</w:t>
            </w:r>
            <w:proofErr w:type="gramEnd"/>
            <w:r w:rsidRPr="00C646F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hyperlink r:id="rId57" w:history="1">
              <w:r w:rsidRPr="0060639D">
                <w:rPr>
                  <w:rStyle w:val="a3"/>
                  <w:rFonts w:ascii="Times New Roman" w:eastAsia="Times New Roman" w:hAnsi="Times New Roman"/>
                  <w:sz w:val="28"/>
                  <w:szCs w:val="28"/>
                </w:rPr>
                <w:t>www.gosuslugi.ru</w:t>
              </w:r>
            </w:hyperlink>
            <w:r w:rsidRPr="00C646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(для заявителей, зарегистрированных в ЕСИА)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2E2DBE" w:rsidRPr="009E7582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произвести регистрацию на </w:t>
      </w:r>
      <w:r w:rsidRPr="009E7582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58" w:history="1">
        <w:r w:rsidRPr="009E7582">
          <w:rPr>
            <w:rFonts w:ascii="Times New Roman" w:eastAsia="Times New Roman" w:hAnsi="Times New Roman"/>
            <w:sz w:val="28"/>
            <w:szCs w:val="28"/>
            <w:u w:val="single"/>
          </w:rPr>
          <w:t>www.gosuslugi.ru</w:t>
        </w:r>
      </w:hyperlink>
      <w:r w:rsidRPr="009E7582">
        <w:rPr>
          <w:rFonts w:ascii="Times New Roman" w:eastAsia="Times New Roman" w:hAnsi="Times New Roman"/>
          <w:sz w:val="28"/>
          <w:szCs w:val="28"/>
        </w:rPr>
        <w:t xml:space="preserve"> (в ЕСИА) </w:t>
      </w: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 xml:space="preserve">(только для заявителей </w:t>
      </w:r>
      <w:r w:rsidR="00B02522" w:rsidRPr="009E7582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 xml:space="preserve"> физических лиц, не зарегистрированных в ЕСИА).</w:t>
      </w:r>
    </w:p>
    <w:p w:rsidR="002E2DBE" w:rsidRPr="009E7582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</w:t>
      </w:r>
      <w:r w:rsidRPr="009E758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восстановить доступ</w:t>
      </w: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Pr="009E7582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59" w:history="1">
        <w:r w:rsidRPr="009E7582">
          <w:rPr>
            <w:rFonts w:ascii="Times New Roman" w:eastAsia="Times New Roman" w:hAnsi="Times New Roman"/>
            <w:sz w:val="28"/>
            <w:szCs w:val="28"/>
            <w:u w:val="single"/>
          </w:rPr>
          <w:t>www.gosuslugi.ru</w:t>
        </w:r>
      </w:hyperlink>
      <w:r w:rsidRPr="009E7582">
        <w:rPr>
          <w:rFonts w:ascii="Times New Roman" w:eastAsia="Times New Roman" w:hAnsi="Times New Roman"/>
          <w:sz w:val="28"/>
          <w:szCs w:val="28"/>
        </w:rPr>
        <w:t xml:space="preserve"> (в ЕСИА) </w:t>
      </w: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ранее зарегистрированных в ЕСИА).</w:t>
      </w:r>
    </w:p>
    <w:p w:rsidR="002E2DBE" w:rsidRPr="00C646F4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подтвердить регистрацию учетной записи на </w:t>
      </w:r>
      <w:r w:rsidRPr="009E7582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60" w:history="1">
        <w:r w:rsidRPr="009E7582">
          <w:rPr>
            <w:rFonts w:ascii="Times New Roman" w:eastAsia="Times New Roman" w:hAnsi="Times New Roman"/>
            <w:sz w:val="28"/>
            <w:szCs w:val="28"/>
            <w:u w:val="single"/>
          </w:rPr>
          <w:t>www.gosuslugi.ru</w:t>
        </w:r>
      </w:hyperlink>
      <w:r w:rsidRPr="009E7582">
        <w:rPr>
          <w:rFonts w:ascii="Times New Roman" w:eastAsia="Times New Roman" w:hAnsi="Times New Roman"/>
          <w:sz w:val="28"/>
          <w:szCs w:val="28"/>
        </w:rPr>
        <w:t xml:space="preserve"> (в ЕСИА).</w:t>
      </w:r>
    </w:p>
    <w:p w:rsidR="002E2DBE" w:rsidRPr="00C646F4" w:rsidRDefault="002E2DBE" w:rsidP="00102CE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2E2DBE" w:rsidRPr="00C646F4" w:rsidRDefault="002E2DBE" w:rsidP="00AF4FBA">
      <w:pPr>
        <w:tabs>
          <w:tab w:val="left" w:pos="6460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hAnsi="Times New Roman"/>
        </w:rPr>
        <w:t>(подпись заявителя)                   (расшифровка подписи)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RPr="00C646F4" w:rsidSect="00C646F4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E2DBE" w:rsidRDefault="00280729" w:rsidP="002807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>Приложение № 11</w:t>
      </w:r>
    </w:p>
    <w:p w:rsidR="005A3D5E" w:rsidRPr="00C646F4" w:rsidRDefault="005A3D5E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5A3D5E" w:rsidRPr="00C646F4" w:rsidRDefault="005A3D5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C646F4">
        <w:rPr>
          <w:rFonts w:ascii="Times New Roman" w:hAnsi="Times New Roman"/>
          <w:sz w:val="28"/>
          <w:szCs w:val="28"/>
        </w:rPr>
        <w:t>ОБРАЗЕЦ</w:t>
      </w:r>
      <w:r>
        <w:rPr>
          <w:rFonts w:ascii="Times New Roman" w:hAnsi="Times New Roman"/>
          <w:sz w:val="28"/>
          <w:szCs w:val="28"/>
        </w:rPr>
        <w:t>)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урнал регистрации </w:t>
      </w:r>
      <w:r w:rsidRPr="00C646F4">
        <w:rPr>
          <w:rFonts w:ascii="Times New Roman" w:hAnsi="Times New Roman"/>
          <w:bCs/>
          <w:sz w:val="28"/>
          <w:szCs w:val="28"/>
        </w:rPr>
        <w:t xml:space="preserve">заявлений о внесении изменений в ранее поданное заявление о постановке ребенка на учёт для зачисления в </w:t>
      </w:r>
      <w:r w:rsidRPr="00C646F4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tbl>
      <w:tblPr>
        <w:tblW w:w="4746" w:type="pct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9"/>
        <w:gridCol w:w="1318"/>
        <w:gridCol w:w="1940"/>
        <w:gridCol w:w="1940"/>
        <w:gridCol w:w="1156"/>
        <w:gridCol w:w="1156"/>
        <w:gridCol w:w="1162"/>
        <w:gridCol w:w="1255"/>
        <w:gridCol w:w="447"/>
        <w:gridCol w:w="447"/>
        <w:gridCol w:w="446"/>
        <w:gridCol w:w="451"/>
        <w:gridCol w:w="2048"/>
      </w:tblGrid>
      <w:tr w:rsidR="002E2DBE" w:rsidRPr="00C646F4" w:rsidTr="00EA1D51">
        <w:trPr>
          <w:trHeight w:val="493"/>
        </w:trPr>
        <w:tc>
          <w:tcPr>
            <w:tcW w:w="185" w:type="pct"/>
            <w:vMerge w:val="restar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 xml:space="preserve">№ </w:t>
            </w:r>
            <w:proofErr w:type="gramStart"/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п</w:t>
            </w:r>
            <w:proofErr w:type="gramEnd"/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/п</w:t>
            </w:r>
          </w:p>
        </w:tc>
        <w:tc>
          <w:tcPr>
            <w:tcW w:w="496" w:type="pct"/>
            <w:vMerge w:val="restar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подачи</w:t>
            </w:r>
          </w:p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заявления о внесении изменений</w:t>
            </w:r>
          </w:p>
        </w:tc>
        <w:tc>
          <w:tcPr>
            <w:tcW w:w="576" w:type="pct"/>
            <w:vMerge w:val="restar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Регистрационный номер  и дата подачи заявления о постановке на учет</w:t>
            </w:r>
          </w:p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691" w:type="pct"/>
            <w:vMerge w:val="restar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Регистрационный номер заявления в электронной базе и дата постановки на учет</w:t>
            </w:r>
          </w:p>
        </w:tc>
        <w:tc>
          <w:tcPr>
            <w:tcW w:w="412" w:type="pct"/>
            <w:vMerge w:val="restar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заявителя</w:t>
            </w:r>
          </w:p>
        </w:tc>
        <w:tc>
          <w:tcPr>
            <w:tcW w:w="412" w:type="pct"/>
            <w:vMerge w:val="restar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(при наличии)</w:t>
            </w:r>
          </w:p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ребенка</w:t>
            </w:r>
          </w:p>
        </w:tc>
        <w:tc>
          <w:tcPr>
            <w:tcW w:w="414" w:type="pct"/>
            <w:vMerge w:val="restar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рождения ребенка</w:t>
            </w:r>
          </w:p>
        </w:tc>
        <w:tc>
          <w:tcPr>
            <w:tcW w:w="447" w:type="pct"/>
            <w:vMerge w:val="restar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Суть внесенных изменений</w:t>
            </w:r>
          </w:p>
        </w:tc>
        <w:tc>
          <w:tcPr>
            <w:tcW w:w="638" w:type="pct"/>
            <w:gridSpan w:val="4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Перечень представленных документов</w:t>
            </w:r>
          </w:p>
        </w:tc>
        <w:tc>
          <w:tcPr>
            <w:tcW w:w="730" w:type="pct"/>
            <w:vMerge w:val="restar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Подпись заявителя (при условии обращения в орган управления образованием)/ подпись уполномоченного лица (при других способах подачи заявления), удостоверяющая получение расписки в получении документов на внесение изменений</w:t>
            </w:r>
          </w:p>
        </w:tc>
      </w:tr>
      <w:tr w:rsidR="002E2DBE" w:rsidRPr="00C646F4" w:rsidTr="00EA1D51">
        <w:trPr>
          <w:trHeight w:val="493"/>
        </w:trPr>
        <w:tc>
          <w:tcPr>
            <w:tcW w:w="185" w:type="pct"/>
            <w:vMerge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96" w:type="pct"/>
            <w:vMerge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576" w:type="pct"/>
            <w:vMerge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691" w:type="pct"/>
            <w:vMerge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12" w:type="pct"/>
            <w:vMerge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12" w:type="pct"/>
            <w:vMerge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14" w:type="pct"/>
            <w:vMerge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447" w:type="pct"/>
            <w:vMerge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159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159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159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161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</w:p>
        </w:tc>
        <w:tc>
          <w:tcPr>
            <w:tcW w:w="730" w:type="pct"/>
            <w:vMerge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DBE" w:rsidRPr="00C646F4" w:rsidTr="00EA1D51">
        <w:trPr>
          <w:trHeight w:val="493"/>
        </w:trPr>
        <w:tc>
          <w:tcPr>
            <w:tcW w:w="185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</w:t>
            </w:r>
          </w:p>
        </w:tc>
        <w:tc>
          <w:tcPr>
            <w:tcW w:w="496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2</w:t>
            </w:r>
          </w:p>
        </w:tc>
        <w:tc>
          <w:tcPr>
            <w:tcW w:w="576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3</w:t>
            </w:r>
          </w:p>
        </w:tc>
        <w:tc>
          <w:tcPr>
            <w:tcW w:w="691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4</w:t>
            </w:r>
          </w:p>
        </w:tc>
        <w:tc>
          <w:tcPr>
            <w:tcW w:w="412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5</w:t>
            </w:r>
          </w:p>
        </w:tc>
        <w:tc>
          <w:tcPr>
            <w:tcW w:w="412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6</w:t>
            </w:r>
          </w:p>
        </w:tc>
        <w:tc>
          <w:tcPr>
            <w:tcW w:w="414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7</w:t>
            </w:r>
          </w:p>
        </w:tc>
        <w:tc>
          <w:tcPr>
            <w:tcW w:w="447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8</w:t>
            </w:r>
          </w:p>
        </w:tc>
        <w:tc>
          <w:tcPr>
            <w:tcW w:w="159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9</w:t>
            </w:r>
          </w:p>
        </w:tc>
        <w:tc>
          <w:tcPr>
            <w:tcW w:w="159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10</w:t>
            </w:r>
          </w:p>
        </w:tc>
        <w:tc>
          <w:tcPr>
            <w:tcW w:w="159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11</w:t>
            </w:r>
          </w:p>
        </w:tc>
        <w:tc>
          <w:tcPr>
            <w:tcW w:w="161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12</w:t>
            </w:r>
          </w:p>
        </w:tc>
        <w:tc>
          <w:tcPr>
            <w:tcW w:w="730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</w:tbl>
    <w:p w:rsidR="002E2DBE" w:rsidRPr="00C646F4" w:rsidRDefault="002E2DBE" w:rsidP="00102CEF">
      <w:pPr>
        <w:spacing w:line="240" w:lineRule="auto"/>
        <w:jc w:val="center"/>
        <w:rPr>
          <w:rFonts w:ascii="Times New Roman" w:hAnsi="Times New Roman"/>
          <w:bCs/>
          <w:spacing w:val="-7"/>
          <w:sz w:val="28"/>
          <w:szCs w:val="28"/>
        </w:rPr>
      </w:pPr>
    </w:p>
    <w:tbl>
      <w:tblPr>
        <w:tblW w:w="0" w:type="auto"/>
        <w:tblCellSpacing w:w="0" w:type="dxa"/>
        <w:shd w:val="clear" w:color="auto" w:fill="F4F4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3"/>
        <w:gridCol w:w="20"/>
        <w:gridCol w:w="6"/>
        <w:gridCol w:w="6"/>
        <w:gridCol w:w="6"/>
        <w:gridCol w:w="6"/>
      </w:tblGrid>
      <w:tr w:rsidR="002E2DBE" w:rsidRPr="00C646F4" w:rsidTr="00102CEF">
        <w:trPr>
          <w:tblCellSpacing w:w="0" w:type="dxa"/>
        </w:trPr>
        <w:tc>
          <w:tcPr>
            <w:tcW w:w="9463" w:type="dxa"/>
            <w:shd w:val="clear" w:color="auto" w:fill="auto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Журнал регистрации должен быть прошнурован, пронумерован и заверен печатью</w:t>
            </w:r>
          </w:p>
        </w:tc>
        <w:tc>
          <w:tcPr>
            <w:tcW w:w="20" w:type="dxa"/>
            <w:shd w:val="clear" w:color="auto" w:fill="auto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RPr="00C646F4" w:rsidSect="00C646F4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2E2DBE" w:rsidRDefault="00280729" w:rsidP="002807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>Приложение № 12</w:t>
      </w:r>
    </w:p>
    <w:p w:rsidR="005A3D5E" w:rsidRPr="00C646F4" w:rsidRDefault="005A3D5E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5A3D5E" w:rsidRPr="00C646F4" w:rsidRDefault="005A3D5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C646F4">
        <w:rPr>
          <w:rFonts w:ascii="Times New Roman" w:hAnsi="Times New Roman"/>
          <w:sz w:val="28"/>
          <w:szCs w:val="28"/>
        </w:rPr>
        <w:t>ОБРАЗЕЦ</w:t>
      </w:r>
      <w:r>
        <w:rPr>
          <w:rFonts w:ascii="Times New Roman" w:hAnsi="Times New Roman"/>
          <w:sz w:val="28"/>
          <w:szCs w:val="28"/>
        </w:rPr>
        <w:t>)</w:t>
      </w:r>
    </w:p>
    <w:p w:rsidR="002E2DBE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C646F4">
        <w:rPr>
          <w:rFonts w:ascii="Times New Roman" w:hAnsi="Times New Roman"/>
          <w:sz w:val="28"/>
          <w:szCs w:val="28"/>
        </w:rPr>
        <w:t>ведомлени</w:t>
      </w:r>
      <w:r>
        <w:rPr>
          <w:rFonts w:ascii="Times New Roman" w:hAnsi="Times New Roman"/>
          <w:sz w:val="28"/>
          <w:szCs w:val="28"/>
        </w:rPr>
        <w:t>е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 о внесении изменений в ранее поданное заявление о постановке ребенка на учет для зачисления в образовательную организацию,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образования, </w:t>
      </w:r>
      <w:r w:rsidRPr="00C646F4">
        <w:rPr>
          <w:rFonts w:ascii="Times New Roman" w:hAnsi="Times New Roman"/>
          <w:sz w:val="28"/>
          <w:szCs w:val="28"/>
        </w:rPr>
        <w:t>и отмене ранее выданного уведомления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 xml:space="preserve">Регистрационный № ________ от «_____» _______ 20____ г. 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>Настоящее уведомление выдано__________________________________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>__________________________________________________________________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>(фамилия, имя, отчество родителя (законного представителя) ребенка)</w:t>
      </w:r>
    </w:p>
    <w:p w:rsidR="002E2DBE" w:rsidRPr="00C646F4" w:rsidRDefault="002E2DBE" w:rsidP="00102CEF">
      <w:pPr>
        <w:spacing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 xml:space="preserve">в том, что на основании заявленияот «_____» _______ 20____ г. №_________ внесены изменения в </w:t>
      </w:r>
      <w:r w:rsidRPr="00C646F4">
        <w:rPr>
          <w:rFonts w:ascii="Times New Roman" w:hAnsi="Times New Roman"/>
          <w:sz w:val="28"/>
          <w:szCs w:val="28"/>
        </w:rPr>
        <w:t xml:space="preserve">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</w:t>
      </w:r>
      <w:r w:rsidRPr="00C646F4">
        <w:rPr>
          <w:rFonts w:ascii="Times New Roman" w:hAnsi="Times New Roman"/>
          <w:noProof/>
          <w:sz w:val="28"/>
          <w:szCs w:val="28"/>
        </w:rPr>
        <w:t xml:space="preserve">и с «____»____________20___ г. для зачисления ребенка в </w:t>
      </w:r>
      <w:r w:rsidRPr="00C646F4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 (далее – ДОО)</w:t>
      </w:r>
      <w:r w:rsidRPr="00C646F4">
        <w:rPr>
          <w:rFonts w:ascii="Times New Roman" w:hAnsi="Times New Roman"/>
          <w:noProof/>
          <w:sz w:val="28"/>
          <w:szCs w:val="28"/>
        </w:rPr>
        <w:t>, используются следующие данные:</w:t>
      </w:r>
    </w:p>
    <w:p w:rsidR="002E2DBE" w:rsidRPr="00C646F4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>Ф.И.О. ребенка ____________________________________________________</w:t>
      </w:r>
    </w:p>
    <w:p w:rsidR="002E2DBE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>Дата рождения _____________________________________________________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Документ, удостоверяющий личность ребенка: 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  сери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  _________  номер  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Кем </w:t>
      </w:r>
      <w:proofErr w:type="gramStart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выдан</w:t>
      </w:r>
      <w:proofErr w:type="gramEnd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: ________________________________________________________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Дата выдачи: ______________________________________________________</w:t>
      </w:r>
    </w:p>
    <w:p w:rsidR="002E2DBE" w:rsidRPr="00C646F4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Номер СНИЛС _____________________________________________________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4"/>
          <w:lang w:eastAsia="ru-RU"/>
        </w:rPr>
        <w:t>Приоритетные ДОО: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1._________________________________________________________________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2._________________________________________________________________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3._________________________________________________________________</w:t>
      </w:r>
    </w:p>
    <w:p w:rsidR="002E2DBE" w:rsidRPr="00C646F4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8"/>
        </w:rPr>
        <w:t>Планируемая дата начала посещения ребенком ДОО</w:t>
      </w:r>
      <w:r w:rsidRPr="00C646F4">
        <w:rPr>
          <w:rFonts w:ascii="Times New Roman" w:hAnsi="Times New Roman"/>
          <w:sz w:val="28"/>
          <w:szCs w:val="24"/>
        </w:rPr>
        <w:t xml:space="preserve"> (в соответствии с заявлением) _______________________________________________________</w:t>
      </w:r>
    </w:p>
    <w:p w:rsidR="002E2DBE" w:rsidRPr="00C646F4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>Основание для льготного получения места:</w:t>
      </w:r>
    </w:p>
    <w:p w:rsidR="002E2DBE" w:rsidRPr="00C646F4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 xml:space="preserve"> __________________________________________________________________</w:t>
      </w:r>
    </w:p>
    <w:p w:rsidR="002E2DBE" w:rsidRPr="00C646F4" w:rsidRDefault="002E2DB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 w:rsidRPr="00C646F4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В срок с 1 по 15 апреля </w:t>
      </w:r>
      <w:r w:rsidRPr="00C646F4">
        <w:rPr>
          <w:rFonts w:ascii="Times New Roman" w:eastAsia="Times New Roman" w:hAnsi="Times New Roman" w:cs="Arial"/>
          <w:sz w:val="28"/>
          <w:szCs w:val="28"/>
          <w:lang w:eastAsia="ru-RU"/>
        </w:rPr>
        <w:t>указанного в заявлении года зачисления ребенка в ДОО Вы должны</w:t>
      </w:r>
      <w:r w:rsidRPr="00C646F4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 лично в управлении образованием подтвердить наличие основания для льготного получения места.</w:t>
      </w:r>
    </w:p>
    <w:p w:rsidR="002E2DBE" w:rsidRPr="00C646F4" w:rsidRDefault="002E2DB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646F4">
        <w:rPr>
          <w:rFonts w:ascii="Times New Roman" w:eastAsia="Times New Roman" w:hAnsi="Times New Roman" w:cs="Arial"/>
          <w:sz w:val="28"/>
          <w:szCs w:val="24"/>
          <w:lang w:eastAsia="ru-RU"/>
        </w:rPr>
        <w:t xml:space="preserve">В случае отсутствия свободных мест в указанных ДОО с планируемой даты посещения Вам могут быть предложены другие ДОО или вариативные </w:t>
      </w:r>
      <w:r w:rsidRPr="00C646F4">
        <w:rPr>
          <w:rFonts w:ascii="Times New Roman" w:eastAsia="Times New Roman" w:hAnsi="Times New Roman" w:cs="Arial"/>
          <w:sz w:val="28"/>
          <w:szCs w:val="24"/>
          <w:lang w:eastAsia="ru-RU"/>
        </w:rPr>
        <w:lastRenderedPageBreak/>
        <w:t xml:space="preserve">формы дошкольного образования 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в группах кратковременного пребывания, негосударственных образовательных учреждениях, дошкольное образование в форме психолого-педагогического сопровождения содержания ребенка в семье и т.п.</w:t>
      </w:r>
      <w:proofErr w:type="gramEnd"/>
    </w:p>
    <w:p w:rsidR="002E2DBE" w:rsidRPr="00C646F4" w:rsidRDefault="002E2DBE" w:rsidP="00102CEF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46F4">
        <w:rPr>
          <w:rFonts w:ascii="Times New Roman" w:hAnsi="Times New Roman"/>
          <w:sz w:val="28"/>
          <w:szCs w:val="28"/>
        </w:rPr>
        <w:t xml:space="preserve">Результатом рассмотрения Вашего заявления будет выдача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аправления для зачисления ребенка в образовательную организацию, осуществляющую деятельность по образовательной программе дошкольного образования, или мотивированный отказ в предоставлении муниципальной услуги в обозначенной в заявлении образовательной организации, осуществляющей деятельность по образовательной программе дошкольного образования, </w:t>
      </w:r>
      <w:r w:rsidRPr="00C646F4">
        <w:rPr>
          <w:rFonts w:ascii="Times New Roman" w:hAnsi="Times New Roman"/>
          <w:sz w:val="28"/>
          <w:szCs w:val="28"/>
        </w:rPr>
        <w:t>с предложением других ДОО или получения дошкольного образования в вариативных формах.</w:t>
      </w:r>
      <w:proofErr w:type="gramEnd"/>
    </w:p>
    <w:p w:rsidR="002E2DBE" w:rsidRPr="00C646F4" w:rsidRDefault="002E2DBE" w:rsidP="00102CEF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 В срок с 15 мая по </w:t>
      </w:r>
      <w:r>
        <w:rPr>
          <w:rFonts w:ascii="Times New Roman" w:hAnsi="Times New Roman"/>
          <w:sz w:val="28"/>
          <w:szCs w:val="28"/>
        </w:rPr>
        <w:t>25 мая</w:t>
      </w:r>
      <w:r w:rsidRPr="00C646F4">
        <w:rPr>
          <w:rFonts w:ascii="Times New Roman" w:hAnsi="Times New Roman"/>
          <w:sz w:val="28"/>
          <w:szCs w:val="28"/>
        </w:rPr>
        <w:t xml:space="preserve"> указанного в заявлении года зачисления ребенка в ДОО Вы должны </w:t>
      </w:r>
      <w:r>
        <w:rPr>
          <w:rFonts w:ascii="Times New Roman" w:hAnsi="Times New Roman"/>
          <w:sz w:val="28"/>
          <w:szCs w:val="28"/>
        </w:rPr>
        <w:t xml:space="preserve">самостоятельно </w:t>
      </w:r>
      <w:r w:rsidRPr="00C646F4">
        <w:rPr>
          <w:rFonts w:ascii="Times New Roman" w:hAnsi="Times New Roman"/>
          <w:sz w:val="28"/>
          <w:szCs w:val="28"/>
        </w:rPr>
        <w:t xml:space="preserve">получить данные документы </w:t>
      </w:r>
      <w:r w:rsidRPr="00C646F4">
        <w:rPr>
          <w:rFonts w:ascii="Times New Roman" w:hAnsi="Times New Roman"/>
          <w:noProof/>
          <w:sz w:val="28"/>
          <w:szCs w:val="28"/>
        </w:rPr>
        <w:t>(в зависимости от способа, указанного Вами в заявлении)</w:t>
      </w:r>
      <w:r>
        <w:rPr>
          <w:rFonts w:ascii="Times New Roman" w:hAnsi="Times New Roman"/>
          <w:noProof/>
          <w:sz w:val="28"/>
          <w:szCs w:val="28"/>
        </w:rPr>
        <w:t>:</w:t>
      </w:r>
    </w:p>
    <w:p w:rsidR="002E2DBE" w:rsidRPr="00992DC9" w:rsidRDefault="002E2DBE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2E2DBE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в органе местного самоуправления, осуществляющем управление в сфере образования</w:t>
      </w:r>
      <w:r w:rsidR="00B0252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в организации, участвующей в предоставлении услуги</w:t>
      </w:r>
      <w:r w:rsidR="00B0252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единый личный кабинет </w:t>
      </w:r>
      <w:proofErr w:type="gramStart"/>
      <w:r w:rsidRPr="00C646F4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C646F4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61" w:history="1">
        <w:r w:rsidRPr="0060639D">
          <w:rPr>
            <w:rStyle w:val="a3"/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2DBE" w:rsidRDefault="002E2DBE" w:rsidP="00102CEF">
      <w:pPr>
        <w:spacing w:after="0" w:line="240" w:lineRule="auto"/>
        <w:ind w:firstLine="782"/>
        <w:jc w:val="both"/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</w:pPr>
      <w:r w:rsidRPr="00C646F4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 xml:space="preserve">В </w:t>
      </w:r>
      <w:r w:rsidR="00F177D8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>течение</w:t>
      </w:r>
      <w:r w:rsidRPr="00C646F4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 xml:space="preserve"> 1</w:t>
      </w:r>
      <w:r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>0</w:t>
      </w:r>
      <w:r w:rsidRPr="00C646F4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 xml:space="preserve"> рабочих дней со дня получения направления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для зачисления ребенка в образовательную организацию, осуществляющую деятельность по образовательной программе дошкольного образования</w:t>
      </w:r>
      <w:r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 xml:space="preserve">, </w:t>
      </w:r>
      <w:r w:rsidRPr="00C646F4"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>Вам необходимо обратиться в соответствующую образовательную организацию для заключения договора об образовании по программам дошкольного образования.</w:t>
      </w:r>
    </w:p>
    <w:p w:rsidR="002E2DBE" w:rsidRPr="00C646F4" w:rsidRDefault="002E2DBE" w:rsidP="00102CEF">
      <w:pPr>
        <w:spacing w:after="0" w:line="240" w:lineRule="auto"/>
        <w:ind w:firstLine="782"/>
        <w:jc w:val="both"/>
        <w:rPr>
          <w:rFonts w:ascii="Times New Roman" w:eastAsia="Times New Roman" w:hAnsi="Times New Roman" w:cs="Arial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sz w:val="28"/>
          <w:szCs w:val="28"/>
          <w:shd w:val="clear" w:color="auto" w:fill="FFFFFF"/>
          <w:lang w:eastAsia="ru-RU"/>
        </w:rPr>
        <w:t>Обращаем Ваше внимание, что прием детей, впервые поступающих в образовательную организацию, осуществляется на основании медицинского заключения.</w:t>
      </w:r>
    </w:p>
    <w:p w:rsidR="002E2DBE" w:rsidRPr="00C646F4" w:rsidRDefault="002E2D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>Стоимость услуги по присмотру и уходу за ребенком на момент подачи заявления составляет ___________ руб. Размер оплаты, взимаемый с родителей (законных представителей) за присмотр и уход за ребенком в муниципальных образовательных организациях</w:t>
      </w:r>
      <w:r w:rsidR="00B02522">
        <w:rPr>
          <w:rFonts w:ascii="Times New Roman" w:hAnsi="Times New Roman"/>
          <w:sz w:val="28"/>
          <w:szCs w:val="24"/>
        </w:rPr>
        <w:t>,</w:t>
      </w:r>
      <w:r w:rsidRPr="00C646F4">
        <w:rPr>
          <w:rFonts w:ascii="Times New Roman" w:hAnsi="Times New Roman"/>
          <w:sz w:val="28"/>
          <w:szCs w:val="24"/>
        </w:rPr>
        <w:t xml:space="preserve"> устанавливается __________________________________________________________________</w:t>
      </w:r>
    </w:p>
    <w:p w:rsidR="002E2DBE" w:rsidRPr="00C646F4" w:rsidRDefault="002E2DBE">
      <w:pPr>
        <w:spacing w:after="0" w:line="240" w:lineRule="auto"/>
        <w:jc w:val="center"/>
        <w:rPr>
          <w:rFonts w:ascii="Times New Roman" w:hAnsi="Times New Roman"/>
        </w:rPr>
      </w:pPr>
      <w:r w:rsidRPr="00C646F4">
        <w:rPr>
          <w:rFonts w:ascii="Times New Roman" w:hAnsi="Times New Roman"/>
        </w:rPr>
        <w:t>(наименование нормативного акта)</w:t>
      </w:r>
    </w:p>
    <w:p w:rsidR="002E2DBE" w:rsidRPr="00C646F4" w:rsidRDefault="002E2DBE" w:rsidP="00102CEF">
      <w:pPr>
        <w:pBdr>
          <w:bottom w:val="single" w:sz="12" w:space="1" w:color="auto"/>
        </w:pBdr>
        <w:spacing w:after="0" w:line="240" w:lineRule="auto"/>
        <w:ind w:firstLine="782"/>
        <w:jc w:val="both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В случае необходимости</w:t>
      </w:r>
      <w:r w:rsidR="00B02522">
        <w:rPr>
          <w:rFonts w:ascii="Times New Roman" w:hAnsi="Times New Roman"/>
          <w:sz w:val="28"/>
          <w:szCs w:val="28"/>
        </w:rPr>
        <w:t>,</w:t>
      </w:r>
      <w:r w:rsidRPr="00C646F4">
        <w:rPr>
          <w:rFonts w:ascii="Times New Roman" w:hAnsi="Times New Roman"/>
          <w:sz w:val="28"/>
          <w:szCs w:val="28"/>
        </w:rPr>
        <w:t xml:space="preserve"> для внесения изменений в ранее поданное заявление о постановке ребенка на учет для зачисления в ДОО родителю (законному представителю) ребенка, планирующего поступление в образовательную организацию в текущем году, следует обращаться в управление образованием </w:t>
      </w:r>
      <w:r w:rsidRPr="00C646F4">
        <w:rPr>
          <w:rFonts w:ascii="Times New Roman" w:hAnsi="Times New Roman"/>
          <w:sz w:val="28"/>
          <w:szCs w:val="28"/>
          <w:u w:val="single"/>
        </w:rPr>
        <w:t>в срок до 15 апреля.</w:t>
      </w:r>
      <w:r w:rsidRPr="00C646F4">
        <w:rPr>
          <w:rFonts w:ascii="Times New Roman" w:hAnsi="Times New Roman"/>
          <w:sz w:val="28"/>
          <w:szCs w:val="28"/>
        </w:rPr>
        <w:t xml:space="preserve"> Изменения, внесенные после 15 апреля, распространяются на детей, подлежащих зачислению в следующем календарном году</w:t>
      </w:r>
      <w:r w:rsidRPr="00C646F4">
        <w:rPr>
          <w:rFonts w:ascii="Times New Roman" w:hAnsi="Times New Roman"/>
          <w:noProof/>
          <w:sz w:val="28"/>
          <w:szCs w:val="28"/>
        </w:rPr>
        <w:t>.</w:t>
      </w:r>
    </w:p>
    <w:p w:rsidR="002E2DBE" w:rsidRPr="00C646F4" w:rsidRDefault="002E2DBE" w:rsidP="00102CEF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br/>
      </w:r>
      <w:r w:rsidRPr="00C646F4">
        <w:rPr>
          <w:rFonts w:ascii="Times New Roman" w:hAnsi="Times New Roman"/>
          <w:b/>
          <w:noProof/>
          <w:sz w:val="28"/>
          <w:szCs w:val="28"/>
        </w:rPr>
        <w:t>СОХРАНЯЙТЕ ЭТО УВЕДОМЛЕНИЕ</w:t>
      </w:r>
      <w:r w:rsidRPr="00C646F4">
        <w:rPr>
          <w:rFonts w:ascii="Times New Roman" w:hAnsi="Times New Roman"/>
          <w:noProof/>
          <w:sz w:val="28"/>
          <w:szCs w:val="28"/>
        </w:rPr>
        <w:t>.</w:t>
      </w: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>Уполномоченное должностное лицо</w:t>
      </w:r>
      <w:r w:rsidRPr="00C646F4">
        <w:rPr>
          <w:rFonts w:ascii="Times New Roman" w:hAnsi="Times New Roman"/>
          <w:sz w:val="28"/>
          <w:szCs w:val="24"/>
        </w:rPr>
        <w:tab/>
        <w:t>_____________       ______________</w:t>
      </w:r>
    </w:p>
    <w:p w:rsidR="002E2DBE" w:rsidRDefault="002E2DBE">
      <w:pPr>
        <w:spacing w:after="0" w:line="240" w:lineRule="auto"/>
        <w:jc w:val="both"/>
        <w:rPr>
          <w:rFonts w:ascii="Times New Roman" w:hAnsi="Times New Roman"/>
        </w:rPr>
      </w:pPr>
      <w:r w:rsidRPr="00C646F4">
        <w:rPr>
          <w:rFonts w:ascii="Times New Roman" w:hAnsi="Times New Roman"/>
          <w:bCs/>
        </w:rPr>
        <w:t xml:space="preserve">                                                                                         (подпись)   </w:t>
      </w:r>
      <w:r w:rsidRPr="00C646F4">
        <w:rPr>
          <w:rFonts w:ascii="Times New Roman" w:hAnsi="Times New Roman"/>
        </w:rPr>
        <w:t>(Ф.И.О.)</w:t>
      </w:r>
    </w:p>
    <w:p w:rsidR="00762F70" w:rsidRDefault="00762F70">
      <w:pPr>
        <w:spacing w:after="0" w:line="240" w:lineRule="auto"/>
        <w:jc w:val="both"/>
        <w:rPr>
          <w:rFonts w:ascii="Times New Roman" w:hAnsi="Times New Roman"/>
        </w:rPr>
      </w:pPr>
    </w:p>
    <w:p w:rsidR="00762F70" w:rsidRPr="00C646F4" w:rsidRDefault="00762F70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C646F4">
        <w:rPr>
          <w:rFonts w:ascii="Times New Roman" w:hAnsi="Times New Roman"/>
          <w:bCs/>
        </w:rPr>
        <w:t>М.п</w:t>
      </w:r>
      <w:proofErr w:type="spellEnd"/>
      <w:r w:rsidRPr="00C646F4">
        <w:rPr>
          <w:rFonts w:ascii="Times New Roman" w:hAnsi="Times New Roman"/>
          <w:bCs/>
        </w:rPr>
        <w:t>.</w:t>
      </w: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C646F4">
        <w:rPr>
          <w:rFonts w:ascii="Times New Roman" w:hAnsi="Times New Roman"/>
          <w:noProof/>
          <w:sz w:val="28"/>
          <w:szCs w:val="28"/>
        </w:rPr>
        <w:cr/>
      </w:r>
      <w:r w:rsidRPr="00C646F4">
        <w:rPr>
          <w:rFonts w:ascii="Times New Roman" w:hAnsi="Times New Roman"/>
          <w:noProof/>
          <w:sz w:val="28"/>
          <w:szCs w:val="28"/>
        </w:rPr>
        <w:cr/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RPr="00C646F4" w:rsidSect="00C646F4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E2DBE" w:rsidRDefault="00280729" w:rsidP="002807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>Приложение № 13</w:t>
      </w:r>
    </w:p>
    <w:p w:rsidR="005A3D5E" w:rsidRPr="00C646F4" w:rsidRDefault="005A3D5E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5A3D5E" w:rsidRPr="00C646F4" w:rsidRDefault="005A3D5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ОБРАЗЕЦ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2E2DBE" w:rsidRPr="00C646F4" w:rsidRDefault="002E2DBE" w:rsidP="00102CE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урнал регистрации уведомлений о </w:t>
      </w:r>
      <w:r w:rsidRPr="00C646F4">
        <w:rPr>
          <w:rFonts w:ascii="Times New Roman" w:hAnsi="Times New Roman"/>
          <w:sz w:val="28"/>
          <w:szCs w:val="28"/>
        </w:rPr>
        <w:t>внесении изменений в ранее поданное заявление о постановке ребенка на учет для зачисления в образовательную организацию,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образования,</w:t>
      </w:r>
      <w:r w:rsidRPr="00C646F4">
        <w:rPr>
          <w:rFonts w:ascii="Times New Roman" w:hAnsi="Times New Roman"/>
          <w:sz w:val="28"/>
          <w:szCs w:val="28"/>
        </w:rPr>
        <w:t xml:space="preserve"> и отмене ранее выданного уведомления</w:t>
      </w:r>
    </w:p>
    <w:tbl>
      <w:tblPr>
        <w:tblW w:w="5492" w:type="pct"/>
        <w:tblCellSpacing w:w="0" w:type="dxa"/>
        <w:tblInd w:w="-836" w:type="dxa"/>
        <w:shd w:val="clear" w:color="auto" w:fill="F4F4F5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"/>
        <w:gridCol w:w="22"/>
        <w:gridCol w:w="42"/>
        <w:gridCol w:w="51"/>
        <w:gridCol w:w="51"/>
        <w:gridCol w:w="51"/>
        <w:gridCol w:w="227"/>
        <w:gridCol w:w="1533"/>
        <w:gridCol w:w="1264"/>
        <w:gridCol w:w="490"/>
        <w:gridCol w:w="791"/>
        <w:gridCol w:w="954"/>
        <w:gridCol w:w="323"/>
        <w:gridCol w:w="1268"/>
        <w:gridCol w:w="166"/>
        <w:gridCol w:w="1389"/>
        <w:gridCol w:w="365"/>
        <w:gridCol w:w="618"/>
        <w:gridCol w:w="1408"/>
        <w:gridCol w:w="1559"/>
        <w:gridCol w:w="1837"/>
        <w:gridCol w:w="1412"/>
      </w:tblGrid>
      <w:tr w:rsidR="002E2DBE" w:rsidRPr="00C646F4" w:rsidTr="00762F70">
        <w:trPr>
          <w:gridBefore w:val="1"/>
          <w:gridAfter w:val="5"/>
          <w:wBefore w:w="57" w:type="pct"/>
          <w:wAfter w:w="2135" w:type="pct"/>
          <w:trHeight w:val="301"/>
          <w:tblCellSpacing w:w="0" w:type="dxa"/>
        </w:trPr>
        <w:tc>
          <w:tcPr>
            <w:tcW w:w="7" w:type="pct"/>
            <w:shd w:val="clear" w:color="auto" w:fill="auto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" w:type="pct"/>
            <w:shd w:val="clear" w:color="auto" w:fill="auto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" w:type="pct"/>
            <w:shd w:val="clear" w:color="auto" w:fill="auto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" w:type="pct"/>
            <w:shd w:val="clear" w:color="auto" w:fill="auto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" w:type="pct"/>
            <w:shd w:val="clear" w:color="auto" w:fill="auto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1" w:type="pct"/>
            <w:shd w:val="clear" w:color="auto" w:fill="auto"/>
            <w:vAlign w:val="center"/>
            <w:hideMark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79" w:type="pct"/>
            <w:shd w:val="clear" w:color="auto" w:fill="auto"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48" w:type="pct"/>
            <w:gridSpan w:val="2"/>
            <w:shd w:val="clear" w:color="auto" w:fill="auto"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45" w:type="pct"/>
            <w:gridSpan w:val="2"/>
            <w:shd w:val="clear" w:color="auto" w:fill="auto"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49" w:type="pct"/>
            <w:gridSpan w:val="3"/>
            <w:shd w:val="clear" w:color="auto" w:fill="auto"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548" w:type="pct"/>
            <w:gridSpan w:val="2"/>
            <w:shd w:val="clear" w:color="auto" w:fill="auto"/>
          </w:tcPr>
          <w:p w:rsidR="002E2DBE" w:rsidRPr="00C646F4" w:rsidRDefault="002E2DBE">
            <w:pPr>
              <w:spacing w:after="105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2E2DBE" w:rsidRPr="00C646F4" w:rsidTr="00EA1D51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719"/>
        </w:trPr>
        <w:tc>
          <w:tcPr>
            <w:tcW w:w="196" w:type="pct"/>
            <w:gridSpan w:val="7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 xml:space="preserve">№ </w:t>
            </w:r>
            <w:proofErr w:type="gramStart"/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п</w:t>
            </w:r>
            <w:proofErr w:type="gramEnd"/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/п</w:t>
            </w:r>
          </w:p>
        </w:tc>
        <w:tc>
          <w:tcPr>
            <w:tcW w:w="479" w:type="pct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 xml:space="preserve">Регистрационный номер заявления о внесении изменений </w:t>
            </w:r>
          </w:p>
        </w:tc>
        <w:tc>
          <w:tcPr>
            <w:tcW w:w="395" w:type="pct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подачи заявления о внесении изменений</w:t>
            </w:r>
          </w:p>
        </w:tc>
        <w:tc>
          <w:tcPr>
            <w:tcW w:w="400" w:type="pct"/>
            <w:gridSpan w:val="2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заявителя</w:t>
            </w:r>
          </w:p>
        </w:tc>
        <w:tc>
          <w:tcPr>
            <w:tcW w:w="399" w:type="pct"/>
            <w:gridSpan w:val="2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Фамилия, имя, отчество (при наличии)</w:t>
            </w:r>
          </w:p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ребенка</w:t>
            </w:r>
          </w:p>
        </w:tc>
        <w:tc>
          <w:tcPr>
            <w:tcW w:w="396" w:type="pct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Дата рождения ребенка</w:t>
            </w:r>
          </w:p>
        </w:tc>
        <w:tc>
          <w:tcPr>
            <w:tcW w:w="486" w:type="pct"/>
            <w:gridSpan w:val="2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Регистрационный номер заявления в электронной базе</w:t>
            </w:r>
          </w:p>
        </w:tc>
        <w:tc>
          <w:tcPr>
            <w:tcW w:w="307" w:type="pct"/>
            <w:gridSpan w:val="2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Дата постановки на учет</w:t>
            </w:r>
          </w:p>
        </w:tc>
        <w:tc>
          <w:tcPr>
            <w:tcW w:w="440" w:type="pct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Дата получения уведомления о внесении изменений</w:t>
            </w:r>
          </w:p>
        </w:tc>
        <w:tc>
          <w:tcPr>
            <w:tcW w:w="487" w:type="pct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Способ выдачи направления</w:t>
            </w:r>
          </w:p>
        </w:tc>
        <w:tc>
          <w:tcPr>
            <w:tcW w:w="574" w:type="pct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 xml:space="preserve"> Подпись заявителя (при условии обращения в орган управления образованием)/ подпись уполномоченного лица (при других способах подачи заявления), удостоверяющая получение уведомления о внесении изменений </w:t>
            </w:r>
          </w:p>
        </w:tc>
        <w:tc>
          <w:tcPr>
            <w:tcW w:w="443" w:type="pct"/>
          </w:tcPr>
          <w:p w:rsidR="002E2DBE" w:rsidRPr="00C646F4" w:rsidRDefault="002E2DBE" w:rsidP="00102C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Номер и дата получения ранее выданного уведомления о постановке на учет</w:t>
            </w:r>
          </w:p>
        </w:tc>
      </w:tr>
      <w:tr w:rsidR="002E2DBE" w:rsidRPr="00C646F4" w:rsidTr="00EA1D51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72"/>
        </w:trPr>
        <w:tc>
          <w:tcPr>
            <w:tcW w:w="196" w:type="pct"/>
            <w:gridSpan w:val="7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</w:t>
            </w:r>
          </w:p>
        </w:tc>
        <w:tc>
          <w:tcPr>
            <w:tcW w:w="479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2</w:t>
            </w:r>
          </w:p>
        </w:tc>
        <w:tc>
          <w:tcPr>
            <w:tcW w:w="395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3</w:t>
            </w:r>
          </w:p>
        </w:tc>
        <w:tc>
          <w:tcPr>
            <w:tcW w:w="400" w:type="pct"/>
            <w:gridSpan w:val="2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4</w:t>
            </w:r>
          </w:p>
        </w:tc>
        <w:tc>
          <w:tcPr>
            <w:tcW w:w="399" w:type="pct"/>
            <w:gridSpan w:val="2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5</w:t>
            </w:r>
          </w:p>
        </w:tc>
        <w:tc>
          <w:tcPr>
            <w:tcW w:w="396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6</w:t>
            </w:r>
          </w:p>
        </w:tc>
        <w:tc>
          <w:tcPr>
            <w:tcW w:w="486" w:type="pct"/>
            <w:gridSpan w:val="2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7</w:t>
            </w:r>
          </w:p>
        </w:tc>
        <w:tc>
          <w:tcPr>
            <w:tcW w:w="307" w:type="pct"/>
            <w:gridSpan w:val="2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40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7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4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43" w:type="pct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2E2DBE" w:rsidRPr="00C646F4" w:rsidRDefault="002E2DBE" w:rsidP="00102CEF">
      <w:pPr>
        <w:spacing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RPr="00C646F4" w:rsidSect="00C646F4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2E2DBE" w:rsidRDefault="00280729" w:rsidP="002807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>Приложение № 14</w:t>
      </w:r>
    </w:p>
    <w:p w:rsidR="00606AB9" w:rsidRPr="00C646F4" w:rsidRDefault="00606AB9" w:rsidP="00606AB9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606AB9" w:rsidRPr="00C646F4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C646F4">
        <w:rPr>
          <w:rFonts w:ascii="Times New Roman" w:hAnsi="Times New Roman"/>
          <w:sz w:val="28"/>
          <w:szCs w:val="28"/>
        </w:rPr>
        <w:t>ОБРАЗЕЦ</w:t>
      </w:r>
      <w:r>
        <w:rPr>
          <w:rFonts w:ascii="Times New Roman" w:hAnsi="Times New Roman"/>
          <w:sz w:val="28"/>
          <w:szCs w:val="28"/>
        </w:rPr>
        <w:t>)</w:t>
      </w: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C646F4">
        <w:rPr>
          <w:rFonts w:ascii="Times New Roman" w:hAnsi="Times New Roman"/>
          <w:sz w:val="28"/>
          <w:szCs w:val="28"/>
        </w:rPr>
        <w:t>асписк</w:t>
      </w:r>
      <w:r>
        <w:rPr>
          <w:rFonts w:ascii="Times New Roman" w:hAnsi="Times New Roman"/>
          <w:sz w:val="28"/>
          <w:szCs w:val="28"/>
        </w:rPr>
        <w:t>а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 в получении документов на внесение изменений в ранее поданное заявление о постановке ребенка на учет для зачисления в образовательную организацию,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C646F4" w:rsidRDefault="002E2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>Выдана _________</w:t>
      </w:r>
      <w:r w:rsidR="0057064D">
        <w:rPr>
          <w:rFonts w:ascii="Times New Roman" w:hAnsi="Times New Roman"/>
          <w:noProof/>
          <w:sz w:val="28"/>
          <w:szCs w:val="28"/>
        </w:rPr>
        <w:t>_</w:t>
      </w:r>
      <w:r w:rsidRPr="00C646F4">
        <w:rPr>
          <w:rFonts w:ascii="Times New Roman" w:hAnsi="Times New Roman"/>
          <w:noProof/>
          <w:sz w:val="28"/>
          <w:szCs w:val="28"/>
        </w:rPr>
        <w:t>____________________________________________</w:t>
      </w:r>
    </w:p>
    <w:p w:rsidR="002E2DBE" w:rsidRPr="00C646F4" w:rsidRDefault="002E2D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18"/>
          <w:szCs w:val="18"/>
        </w:rPr>
      </w:pPr>
      <w:r w:rsidRPr="00C646F4">
        <w:rPr>
          <w:rFonts w:ascii="Times New Roman" w:hAnsi="Times New Roman"/>
          <w:noProof/>
          <w:sz w:val="18"/>
          <w:szCs w:val="18"/>
        </w:rPr>
        <w:t xml:space="preserve">    (фамилия, имя, отчество родителя (законного представителя) ребенка)</w:t>
      </w:r>
    </w:p>
    <w:p w:rsidR="0057064D" w:rsidRDefault="002E2DBE" w:rsidP="00102CEF">
      <w:pPr>
        <w:spacing w:after="0" w:line="240" w:lineRule="auto"/>
        <w:rPr>
          <w:rFonts w:ascii="Times New Roman" w:hAnsi="Times New Roman"/>
          <w:bCs/>
        </w:rPr>
      </w:pPr>
      <w:r w:rsidRPr="00C646F4">
        <w:rPr>
          <w:rFonts w:ascii="Times New Roman" w:hAnsi="Times New Roman"/>
          <w:noProof/>
          <w:sz w:val="28"/>
          <w:szCs w:val="28"/>
        </w:rPr>
        <w:t>в том, что ________</w:t>
      </w:r>
      <w:r w:rsidR="0057064D">
        <w:rPr>
          <w:rFonts w:ascii="Times New Roman" w:hAnsi="Times New Roman"/>
          <w:noProof/>
          <w:sz w:val="28"/>
          <w:szCs w:val="28"/>
        </w:rPr>
        <w:t>_________</w:t>
      </w:r>
      <w:r w:rsidRPr="00C646F4">
        <w:rPr>
          <w:rFonts w:ascii="Times New Roman" w:hAnsi="Times New Roman"/>
          <w:noProof/>
          <w:sz w:val="28"/>
          <w:szCs w:val="28"/>
        </w:rPr>
        <w:t xml:space="preserve">______________ приняты заявление </w:t>
      </w:r>
      <w:r w:rsidRPr="00C646F4">
        <w:rPr>
          <w:rFonts w:ascii="Times New Roman" w:hAnsi="Times New Roman"/>
          <w:bCs/>
          <w:sz w:val="28"/>
          <w:szCs w:val="28"/>
        </w:rPr>
        <w:t xml:space="preserve">о внесении </w:t>
      </w: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bCs/>
        </w:rPr>
      </w:pPr>
      <w:r w:rsidRPr="00C646F4">
        <w:rPr>
          <w:rFonts w:ascii="Times New Roman" w:hAnsi="Times New Roman"/>
          <w:bCs/>
        </w:rPr>
        <w:t xml:space="preserve">(дата) </w:t>
      </w:r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46F4">
        <w:rPr>
          <w:rFonts w:ascii="Times New Roman" w:hAnsi="Times New Roman"/>
          <w:bCs/>
          <w:sz w:val="28"/>
          <w:szCs w:val="28"/>
        </w:rPr>
        <w:t>изменений в ранее поданное заявление о постановке ребенка _________________________</w:t>
      </w:r>
      <w:r w:rsidR="0057064D">
        <w:rPr>
          <w:rFonts w:ascii="Times New Roman" w:hAnsi="Times New Roman"/>
          <w:bCs/>
          <w:sz w:val="28"/>
          <w:szCs w:val="28"/>
        </w:rPr>
        <w:t>_______________</w:t>
      </w:r>
      <w:r w:rsidRPr="00C646F4">
        <w:rPr>
          <w:rFonts w:ascii="Times New Roman" w:hAnsi="Times New Roman"/>
          <w:bCs/>
          <w:sz w:val="28"/>
          <w:szCs w:val="28"/>
        </w:rPr>
        <w:t>_____на учёт для</w:t>
      </w:r>
      <w:r w:rsidRPr="00C646F4">
        <w:rPr>
          <w:rFonts w:ascii="Times New Roman" w:hAnsi="Times New Roman"/>
          <w:sz w:val="28"/>
          <w:szCs w:val="28"/>
        </w:rPr>
        <w:t xml:space="preserve"> зачисления </w:t>
      </w:r>
      <w:proofErr w:type="gramStart"/>
      <w:r w:rsidRPr="00C646F4">
        <w:rPr>
          <w:rFonts w:ascii="Times New Roman" w:hAnsi="Times New Roman"/>
          <w:sz w:val="28"/>
          <w:szCs w:val="28"/>
        </w:rPr>
        <w:t>в</w:t>
      </w:r>
      <w:proofErr w:type="gramEnd"/>
      <w:r w:rsidRPr="00C646F4">
        <w:rPr>
          <w:rFonts w:ascii="Times New Roman" w:hAnsi="Times New Roman"/>
          <w:sz w:val="28"/>
          <w:szCs w:val="28"/>
        </w:rPr>
        <w:t xml:space="preserve"> 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646F4">
        <w:rPr>
          <w:rFonts w:ascii="Times New Roman" w:hAnsi="Times New Roman"/>
          <w:bCs/>
        </w:rPr>
        <w:t>(ФИО, дата рождения)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C646F4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  <w:r w:rsidRPr="00C646F4">
        <w:rPr>
          <w:rFonts w:ascii="Times New Roman" w:hAnsi="Times New Roman"/>
          <w:sz w:val="28"/>
          <w:szCs w:val="28"/>
        </w:rPr>
        <w:t xml:space="preserve"> (далее – ДОО), </w:t>
      </w:r>
      <w:r w:rsidRPr="00C646F4">
        <w:rPr>
          <w:rFonts w:ascii="Times New Roman" w:hAnsi="Times New Roman"/>
          <w:noProof/>
          <w:sz w:val="28"/>
          <w:szCs w:val="28"/>
        </w:rPr>
        <w:t>и документы:</w:t>
      </w:r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6457"/>
        <w:gridCol w:w="2082"/>
      </w:tblGrid>
      <w:tr w:rsidR="002E2DBE" w:rsidRPr="00C646F4" w:rsidTr="00EA1D51">
        <w:tc>
          <w:tcPr>
            <w:tcW w:w="806" w:type="dxa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646F4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6457" w:type="dxa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646F4">
              <w:rPr>
                <w:rFonts w:ascii="Times New Roman" w:hAnsi="Times New Roman"/>
                <w:noProof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646F4">
              <w:rPr>
                <w:rFonts w:ascii="Times New Roman" w:hAnsi="Times New Roman"/>
                <w:noProof/>
                <w:sz w:val="24"/>
                <w:szCs w:val="24"/>
              </w:rPr>
              <w:t>Отметка о предоставлении</w:t>
            </w:r>
          </w:p>
        </w:tc>
      </w:tr>
      <w:tr w:rsidR="002E2DBE" w:rsidRPr="00C646F4" w:rsidTr="00EA1D51">
        <w:tc>
          <w:tcPr>
            <w:tcW w:w="806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E2DBE" w:rsidRPr="00C646F4" w:rsidTr="00EA1D51">
        <w:tc>
          <w:tcPr>
            <w:tcW w:w="806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E2DBE" w:rsidRPr="00C646F4" w:rsidTr="00EA1D51">
        <w:tc>
          <w:tcPr>
            <w:tcW w:w="806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E2DBE" w:rsidRPr="00C646F4" w:rsidTr="00EA1D51">
        <w:tc>
          <w:tcPr>
            <w:tcW w:w="806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E2DBE" w:rsidRPr="00C646F4" w:rsidTr="00EA1D51">
        <w:tc>
          <w:tcPr>
            <w:tcW w:w="806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57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2" w:type="dxa"/>
          </w:tcPr>
          <w:p w:rsidR="002E2DBE" w:rsidRPr="00C646F4" w:rsidRDefault="002E2DBE" w:rsidP="00102CEF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2E2DBE" w:rsidRPr="00102CEF" w:rsidRDefault="002E2DBE" w:rsidP="00102CE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Заявителю буд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ет</w:t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 xml:space="preserve"> выдан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955277">
        <w:rPr>
          <w:rFonts w:ascii="Times New Roman" w:eastAsia="Times New Roman" w:hAnsi="Times New Roman"/>
          <w:sz w:val="28"/>
          <w:szCs w:val="28"/>
          <w:lang w:eastAsia="ru-RU"/>
        </w:rPr>
        <w:t xml:space="preserve"> 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ведомление о внесении изменений в ранее поданное заявление о постановке ребенка на учет для зачисления в образовательную организацию, осуществляющую деятельность по образовательной программе дошкольного образования, и отмене ранее выданного уведомления</w:t>
      </w:r>
      <w:r w:rsidR="00DA0FC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02CEF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 с «___»______20____г. по «___»______20____г.:</w:t>
      </w:r>
    </w:p>
    <w:p w:rsidR="002E2DBE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в органе местного самоуправления, осуществляющем управление в сфере образования</w:t>
      </w:r>
      <w:r w:rsidR="0057064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в организации, участвующей в предоставлении услуги</w:t>
      </w:r>
      <w:r w:rsidR="0057064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2DBE" w:rsidRDefault="002E2DBE" w:rsidP="00102CEF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Обращаем Ваше внимание, что р</w:t>
      </w:r>
      <w:r w:rsidRPr="00C646F4">
        <w:rPr>
          <w:rFonts w:ascii="Times New Roman" w:hAnsi="Times New Roman"/>
          <w:sz w:val="28"/>
          <w:szCs w:val="28"/>
        </w:rPr>
        <w:t xml:space="preserve">езультатом рассмотрения Вашего заявления будет выдача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аправления для зачисления ребенка в образовательную организацию, осуществляющую деятельность по образовательной программе дошкольного образования, или мотивированный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отказ в предоставлении муниципальной услуги в обозначенной в заявлении образовательной организации, осуществляющей деятельность по образовательной программе дошкольного образования, </w:t>
      </w:r>
      <w:r w:rsidRPr="00C646F4">
        <w:rPr>
          <w:rFonts w:ascii="Times New Roman" w:hAnsi="Times New Roman"/>
          <w:sz w:val="28"/>
          <w:szCs w:val="28"/>
        </w:rPr>
        <w:t>с предложением других ДОО или получения дошкольного образования в вариативных формах.</w:t>
      </w:r>
      <w:proofErr w:type="gramEnd"/>
    </w:p>
    <w:p w:rsidR="002E2DBE" w:rsidRPr="00C646F4" w:rsidRDefault="002E2DBE" w:rsidP="00102CEF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 В срок с 15 мая по </w:t>
      </w:r>
      <w:r>
        <w:rPr>
          <w:rFonts w:ascii="Times New Roman" w:hAnsi="Times New Roman"/>
          <w:sz w:val="28"/>
          <w:szCs w:val="28"/>
        </w:rPr>
        <w:t>25 мая</w:t>
      </w:r>
      <w:r w:rsidRPr="00C646F4">
        <w:rPr>
          <w:rFonts w:ascii="Times New Roman" w:hAnsi="Times New Roman"/>
          <w:sz w:val="28"/>
          <w:szCs w:val="28"/>
        </w:rPr>
        <w:t xml:space="preserve"> указанного в заявлении года зачисления ребенка в ДОО Вы должны </w:t>
      </w:r>
      <w:r>
        <w:rPr>
          <w:rFonts w:ascii="Times New Roman" w:hAnsi="Times New Roman"/>
          <w:sz w:val="28"/>
          <w:szCs w:val="28"/>
        </w:rPr>
        <w:t xml:space="preserve">самостоятельно </w:t>
      </w:r>
      <w:r w:rsidRPr="00C646F4">
        <w:rPr>
          <w:rFonts w:ascii="Times New Roman" w:hAnsi="Times New Roman"/>
          <w:sz w:val="28"/>
          <w:szCs w:val="28"/>
        </w:rPr>
        <w:t xml:space="preserve">получить данные документы </w:t>
      </w:r>
      <w:r w:rsidRPr="00C646F4">
        <w:rPr>
          <w:rFonts w:ascii="Times New Roman" w:hAnsi="Times New Roman"/>
          <w:noProof/>
          <w:sz w:val="28"/>
          <w:szCs w:val="28"/>
        </w:rPr>
        <w:t>(в зависимости от способа, указанного Вами в заявлении)</w:t>
      </w:r>
      <w:r>
        <w:rPr>
          <w:rFonts w:ascii="Times New Roman" w:hAnsi="Times New Roman"/>
          <w:noProof/>
          <w:sz w:val="28"/>
          <w:szCs w:val="28"/>
        </w:rPr>
        <w:t>:</w:t>
      </w:r>
    </w:p>
    <w:p w:rsidR="002E2DBE" w:rsidRPr="00992DC9" w:rsidRDefault="002E2DBE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2E2DBE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в органе местного самоуправления, осуществляющем управление в сфере образования</w:t>
      </w:r>
      <w:r w:rsidR="0057064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в организации, участвующей в предоставлении услуги</w:t>
      </w:r>
      <w:r w:rsidR="0057064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единый личный кабинет </w:t>
      </w:r>
      <w:proofErr w:type="gramStart"/>
      <w:r w:rsidRPr="00C646F4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C646F4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62" w:history="1">
        <w:r w:rsidRPr="0060639D">
          <w:rPr>
            <w:rStyle w:val="a3"/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2DBE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2E2DBE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>Уполномоченное должностное лицо</w:t>
      </w:r>
      <w:r w:rsidRPr="00C646F4">
        <w:rPr>
          <w:rFonts w:ascii="Times New Roman" w:hAnsi="Times New Roman"/>
          <w:sz w:val="28"/>
          <w:szCs w:val="24"/>
        </w:rPr>
        <w:tab/>
        <w:t>_____________       __________</w:t>
      </w: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C646F4">
        <w:rPr>
          <w:rFonts w:ascii="Times New Roman" w:hAnsi="Times New Roman"/>
          <w:bCs/>
        </w:rPr>
        <w:t>М.п</w:t>
      </w:r>
      <w:proofErr w:type="spellEnd"/>
      <w:r w:rsidRPr="00C646F4">
        <w:rPr>
          <w:rFonts w:ascii="Times New Roman" w:hAnsi="Times New Roman"/>
          <w:bCs/>
        </w:rPr>
        <w:t xml:space="preserve">.                                                                                           (подпись)   </w:t>
      </w:r>
      <w:r w:rsidRPr="00C646F4">
        <w:rPr>
          <w:rFonts w:ascii="Times New Roman" w:hAnsi="Times New Roman"/>
        </w:rPr>
        <w:t>(Ф.И.О.)</w:t>
      </w:r>
    </w:p>
    <w:p w:rsidR="002E2DBE" w:rsidRPr="00C646F4" w:rsidRDefault="002E2DB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</w:rPr>
      </w:pPr>
    </w:p>
    <w:p w:rsidR="00FF7F0D" w:rsidRDefault="002E2DBE">
      <w:pPr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C646F4">
        <w:rPr>
          <w:rFonts w:ascii="Times New Roman" w:hAnsi="Times New Roman"/>
          <w:noProof/>
          <w:sz w:val="28"/>
          <w:szCs w:val="28"/>
        </w:rPr>
        <w:cr/>
      </w:r>
      <w:r w:rsidR="00FF7F0D">
        <w:rPr>
          <w:rFonts w:ascii="Times New Roman" w:hAnsi="Times New Roman"/>
          <w:noProof/>
          <w:sz w:val="28"/>
          <w:szCs w:val="28"/>
        </w:rPr>
        <w:br w:type="page"/>
      </w:r>
    </w:p>
    <w:p w:rsidR="002E2DBE" w:rsidRDefault="00280729" w:rsidP="002807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>Приложение № 1</w:t>
      </w:r>
      <w:r w:rsidR="002E2DBE">
        <w:rPr>
          <w:rFonts w:ascii="Times New Roman" w:hAnsi="Times New Roman"/>
          <w:sz w:val="28"/>
          <w:szCs w:val="28"/>
        </w:rPr>
        <w:t>5</w:t>
      </w:r>
    </w:p>
    <w:p w:rsidR="00606AB9" w:rsidRPr="00C646F4" w:rsidRDefault="00606AB9" w:rsidP="00606AB9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606AB9" w:rsidRPr="00C646F4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C646F4">
        <w:rPr>
          <w:rFonts w:ascii="Times New Roman" w:hAnsi="Times New Roman"/>
          <w:sz w:val="28"/>
          <w:szCs w:val="28"/>
        </w:rPr>
        <w:t>ОБРАЗЕЦ</w:t>
      </w:r>
      <w:r>
        <w:rPr>
          <w:rFonts w:ascii="Times New Roman" w:hAnsi="Times New Roman"/>
          <w:sz w:val="28"/>
          <w:szCs w:val="28"/>
        </w:rPr>
        <w:t>)</w:t>
      </w: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Направлени</w:t>
      </w:r>
      <w:r>
        <w:rPr>
          <w:rFonts w:ascii="Times New Roman" w:hAnsi="Times New Roman"/>
          <w:sz w:val="28"/>
          <w:szCs w:val="28"/>
        </w:rPr>
        <w:t xml:space="preserve">е 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зачисления ребенка в образовательную организацию, осуществляющую деятельность по образовательной программе дошкольного образования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DBE" w:rsidRPr="00C646F4" w:rsidRDefault="00923B6F" w:rsidP="0010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Регистрационный № </w:t>
      </w:r>
      <w:r w:rsidR="002E2DBE" w:rsidRPr="00C646F4">
        <w:rPr>
          <w:rFonts w:ascii="Times New Roman" w:hAnsi="Times New Roman"/>
          <w:sz w:val="28"/>
          <w:szCs w:val="28"/>
        </w:rPr>
        <w:t>_______                      «____» ______________ 20_____г.</w:t>
      </w:r>
    </w:p>
    <w:p w:rsidR="002E2DBE" w:rsidRPr="00C646F4" w:rsidRDefault="002E2DBE" w:rsidP="00102CEF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Комиссия по комплектованию образовательных </w:t>
      </w:r>
      <w:r w:rsidRPr="00C646F4">
        <w:rPr>
          <w:rFonts w:ascii="Times New Roman" w:hAnsi="Times New Roman"/>
          <w:sz w:val="28"/>
          <w:szCs w:val="28"/>
          <w:shd w:val="clear" w:color="auto" w:fill="FFFFFF"/>
        </w:rPr>
        <w:t xml:space="preserve">организаций, осуществляющих образовательную деятельность по образовательным программам дошкольного образования (далее – комиссия), </w:t>
      </w:r>
      <w:r w:rsidRPr="00C646F4">
        <w:rPr>
          <w:rFonts w:ascii="Times New Roman" w:hAnsi="Times New Roman"/>
          <w:sz w:val="28"/>
          <w:szCs w:val="28"/>
        </w:rPr>
        <w:t>направляет</w:t>
      </w:r>
    </w:p>
    <w:p w:rsidR="002E2DBE" w:rsidRPr="00C646F4" w:rsidRDefault="002E2DBE" w:rsidP="0010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Фамилия, имя, ребенка ______________________________________________</w:t>
      </w:r>
    </w:p>
    <w:p w:rsidR="002E2DBE" w:rsidRPr="00C646F4" w:rsidRDefault="002E2DBE" w:rsidP="0010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Дата рождения ребенка ______________________________________________</w:t>
      </w: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C646F4">
        <w:rPr>
          <w:rFonts w:ascii="Times New Roman" w:hAnsi="Times New Roman"/>
          <w:sz w:val="28"/>
          <w:szCs w:val="28"/>
        </w:rPr>
        <w:t>Проживающего</w:t>
      </w:r>
      <w:proofErr w:type="gramEnd"/>
      <w:r w:rsidRPr="00C646F4">
        <w:rPr>
          <w:rFonts w:ascii="Times New Roman" w:hAnsi="Times New Roman"/>
          <w:sz w:val="28"/>
          <w:szCs w:val="28"/>
        </w:rPr>
        <w:t xml:space="preserve"> по адресу ______________________________________</w:t>
      </w: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__________________________________________________________________,</w:t>
      </w:r>
    </w:p>
    <w:p w:rsidR="002E2DBE" w:rsidRPr="00C646F4" w:rsidRDefault="002E2DBE" w:rsidP="00102CEF">
      <w:pPr>
        <w:spacing w:after="0" w:line="240" w:lineRule="auto"/>
        <w:jc w:val="center"/>
        <w:rPr>
          <w:rFonts w:ascii="Times New Roman" w:hAnsi="Times New Roman"/>
        </w:rPr>
      </w:pPr>
      <w:r w:rsidRPr="00C646F4">
        <w:rPr>
          <w:rFonts w:ascii="Times New Roman" w:hAnsi="Times New Roman"/>
        </w:rPr>
        <w:t>(адрес фактического проживания ребенка)</w:t>
      </w:r>
    </w:p>
    <w:p w:rsidR="002E2DBE" w:rsidRPr="00C646F4" w:rsidRDefault="002E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для зачисления </w:t>
      </w:r>
      <w:proofErr w:type="gramStart"/>
      <w:r w:rsidRPr="00C646F4">
        <w:rPr>
          <w:rFonts w:ascii="Times New Roman" w:hAnsi="Times New Roman"/>
          <w:sz w:val="28"/>
          <w:szCs w:val="28"/>
        </w:rPr>
        <w:t>в</w:t>
      </w:r>
      <w:proofErr w:type="gramEnd"/>
      <w:r w:rsidRPr="00C646F4">
        <w:rPr>
          <w:rFonts w:ascii="Times New Roman" w:hAnsi="Times New Roman"/>
          <w:sz w:val="28"/>
          <w:szCs w:val="28"/>
        </w:rPr>
        <w:t xml:space="preserve"> __________________________________________,   </w:t>
      </w:r>
    </w:p>
    <w:p w:rsidR="002E2DBE" w:rsidRPr="00C646F4" w:rsidRDefault="002E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</w:rPr>
        <w:t>(наименование и адрес образовательной организации)</w:t>
      </w:r>
    </w:p>
    <w:p w:rsidR="002E2DBE" w:rsidRPr="00C646F4" w:rsidRDefault="002E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2E2DBE" w:rsidRPr="00C646F4" w:rsidRDefault="00923B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(ФИО руководителя </w:t>
      </w:r>
      <w:r w:rsidR="002E2DBE" w:rsidRPr="00C646F4">
        <w:rPr>
          <w:rFonts w:ascii="Times New Roman" w:hAnsi="Times New Roman"/>
        </w:rPr>
        <w:t>образовательной организации, контактный телефон)</w:t>
      </w:r>
    </w:p>
    <w:p w:rsidR="002E2DBE" w:rsidRPr="00C646F4" w:rsidRDefault="002E2DBE" w:rsidP="0010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Основание: Протокол заседания комиссии от «___»__________20_____г. №______</w:t>
      </w: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tabs>
          <w:tab w:val="left" w:pos="567"/>
        </w:tabs>
        <w:spacing w:line="240" w:lineRule="auto"/>
        <w:jc w:val="both"/>
        <w:rPr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955277">
        <w:rPr>
          <w:rFonts w:ascii="Times New Roman" w:hAnsi="Times New Roman"/>
          <w:sz w:val="28"/>
          <w:szCs w:val="28"/>
          <w:shd w:val="clear" w:color="auto" w:fill="FFFFFF"/>
        </w:rPr>
        <w:t xml:space="preserve">Обращаем Ваше внимание, что </w:t>
      </w:r>
      <w:proofErr w:type="spellStart"/>
      <w:r w:rsidR="00955277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F177D8">
        <w:rPr>
          <w:rFonts w:ascii="Times New Roman" w:hAnsi="Times New Roman"/>
          <w:sz w:val="28"/>
          <w:szCs w:val="28"/>
          <w:shd w:val="clear" w:color="auto" w:fill="FFFFFF"/>
        </w:rPr>
        <w:t>течение</w:t>
      </w:r>
      <w:proofErr w:type="spellEnd"/>
      <w:r w:rsidRPr="00C646F4">
        <w:rPr>
          <w:rFonts w:ascii="Times New Roman" w:hAnsi="Times New Roman"/>
          <w:sz w:val="28"/>
          <w:szCs w:val="28"/>
          <w:shd w:val="clear" w:color="auto" w:fill="FFFFFF"/>
        </w:rPr>
        <w:t xml:space="preserve"> 1</w:t>
      </w:r>
      <w:r>
        <w:rPr>
          <w:rFonts w:ascii="Times New Roman" w:hAnsi="Times New Roman"/>
          <w:sz w:val="28"/>
          <w:szCs w:val="28"/>
          <w:shd w:val="clear" w:color="auto" w:fill="FFFFFF"/>
        </w:rPr>
        <w:t>0</w:t>
      </w:r>
      <w:r w:rsidRPr="00C646F4">
        <w:rPr>
          <w:rFonts w:ascii="Times New Roman" w:hAnsi="Times New Roman"/>
          <w:sz w:val="28"/>
          <w:szCs w:val="28"/>
          <w:shd w:val="clear" w:color="auto" w:fill="FFFFFF"/>
        </w:rPr>
        <w:t xml:space="preserve"> рабочих дней со дня получения направления необходимо обратиться в соответствующую образовательную организацию для заключения договора об образовании по программам дошкольного образования</w:t>
      </w:r>
      <w:r w:rsidRPr="00C646F4">
        <w:rPr>
          <w:sz w:val="28"/>
          <w:szCs w:val="28"/>
        </w:rPr>
        <w:t>.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>Уполномоченное должностное лицо</w:t>
      </w:r>
      <w:r w:rsidRPr="00C646F4">
        <w:rPr>
          <w:rFonts w:ascii="Times New Roman" w:hAnsi="Times New Roman"/>
          <w:sz w:val="28"/>
          <w:szCs w:val="24"/>
        </w:rPr>
        <w:tab/>
        <w:t>_____________       ______________</w:t>
      </w: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C646F4">
        <w:rPr>
          <w:rFonts w:ascii="Times New Roman" w:hAnsi="Times New Roman"/>
          <w:bCs/>
        </w:rPr>
        <w:t>М.п</w:t>
      </w:r>
      <w:proofErr w:type="spellEnd"/>
      <w:r w:rsidRPr="00C646F4">
        <w:rPr>
          <w:rFonts w:ascii="Times New Roman" w:hAnsi="Times New Roman"/>
          <w:bCs/>
        </w:rPr>
        <w:t xml:space="preserve">.                                                                                            (подпись)  </w:t>
      </w:r>
      <w:r w:rsidRPr="00C646F4">
        <w:rPr>
          <w:rFonts w:ascii="Times New Roman" w:hAnsi="Times New Roman"/>
        </w:rPr>
        <w:t>(Ф.И.О.)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>Контактный телефон ________________________________</w:t>
      </w: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Sect="00EA1D51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E2DBE" w:rsidRDefault="00280729" w:rsidP="002807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 xml:space="preserve">Приложение № </w:t>
      </w:r>
      <w:r w:rsidR="002E2DBE">
        <w:rPr>
          <w:rFonts w:ascii="Times New Roman" w:hAnsi="Times New Roman"/>
          <w:sz w:val="28"/>
          <w:szCs w:val="28"/>
        </w:rPr>
        <w:t>16</w:t>
      </w:r>
    </w:p>
    <w:p w:rsidR="00606AB9" w:rsidRPr="00C646F4" w:rsidRDefault="00606AB9" w:rsidP="00606AB9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606AB9" w:rsidRPr="00C646F4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C646F4">
        <w:rPr>
          <w:rFonts w:ascii="Times New Roman" w:hAnsi="Times New Roman"/>
          <w:sz w:val="28"/>
          <w:szCs w:val="28"/>
        </w:rPr>
        <w:t>ОБРАЗЕЦ</w:t>
      </w:r>
      <w:r>
        <w:rPr>
          <w:rFonts w:ascii="Times New Roman" w:hAnsi="Times New Roman"/>
          <w:sz w:val="28"/>
          <w:szCs w:val="28"/>
        </w:rPr>
        <w:t>)</w:t>
      </w:r>
    </w:p>
    <w:p w:rsidR="002E2DBE" w:rsidRDefault="002E2DB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C646F4">
        <w:rPr>
          <w:rFonts w:ascii="Times New Roman" w:hAnsi="Times New Roman"/>
          <w:sz w:val="28"/>
          <w:szCs w:val="28"/>
        </w:rPr>
        <w:t>отивированн</w:t>
      </w:r>
      <w:r>
        <w:rPr>
          <w:rFonts w:ascii="Times New Roman" w:hAnsi="Times New Roman"/>
          <w:sz w:val="28"/>
          <w:szCs w:val="28"/>
        </w:rPr>
        <w:t>ый</w:t>
      </w:r>
      <w:r w:rsidRPr="00C646F4">
        <w:rPr>
          <w:rFonts w:ascii="Times New Roman" w:hAnsi="Times New Roman"/>
          <w:sz w:val="28"/>
          <w:szCs w:val="28"/>
        </w:rPr>
        <w:t xml:space="preserve"> отказ </w:t>
      </w:r>
    </w:p>
    <w:p w:rsidR="00280729" w:rsidRDefault="002E2DB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в предоставлении муниципальной услуги в обозначенной в заявлении образовательной организации, осуществляющей деятельность по образовательным программам дошкольного образования </w:t>
      </w:r>
    </w:p>
    <w:p w:rsidR="002E2DBE" w:rsidRDefault="002E2DB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(либо</w:t>
      </w:r>
      <w:r w:rsidR="00280729">
        <w:rPr>
          <w:rFonts w:ascii="Times New Roman" w:hAnsi="Times New Roman"/>
          <w:sz w:val="28"/>
          <w:szCs w:val="28"/>
        </w:rPr>
        <w:t xml:space="preserve"> </w:t>
      </w:r>
      <w:r w:rsidRPr="00C646F4">
        <w:rPr>
          <w:rFonts w:ascii="Times New Roman" w:hAnsi="Times New Roman"/>
          <w:sz w:val="28"/>
          <w:szCs w:val="28"/>
        </w:rPr>
        <w:t>приоритетной)</w:t>
      </w:r>
    </w:p>
    <w:p w:rsidR="002E2DBE" w:rsidRPr="00C646F4" w:rsidRDefault="002E2DBE" w:rsidP="00102C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Регистрационный № ________ от «_____» _______ 20 ____ г. </w:t>
      </w: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Настоящим уведомляется ______________________________________</w:t>
      </w:r>
    </w:p>
    <w:p w:rsidR="002E2DBE" w:rsidRPr="00C646F4" w:rsidRDefault="002E2DBE" w:rsidP="00102CEF">
      <w:pPr>
        <w:spacing w:after="0" w:line="240" w:lineRule="auto"/>
        <w:jc w:val="center"/>
        <w:rPr>
          <w:rFonts w:ascii="Times New Roman" w:hAnsi="Times New Roman"/>
        </w:rPr>
      </w:pPr>
      <w:r w:rsidRPr="00C646F4">
        <w:rPr>
          <w:rFonts w:ascii="Times New Roman" w:hAnsi="Times New Roman"/>
        </w:rPr>
        <w:t>(фамилия, имя, отчество родителя (законного представителя) ребенка)</w:t>
      </w: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в том, что ______________________________________________________</w:t>
      </w:r>
    </w:p>
    <w:p w:rsidR="002E2DBE" w:rsidRPr="00C646F4" w:rsidRDefault="002E2DBE" w:rsidP="00102CEF">
      <w:pPr>
        <w:spacing w:after="0" w:line="240" w:lineRule="auto"/>
        <w:jc w:val="center"/>
        <w:rPr>
          <w:rFonts w:ascii="Times New Roman" w:hAnsi="Times New Roman"/>
        </w:rPr>
      </w:pPr>
      <w:r w:rsidRPr="00C646F4">
        <w:rPr>
          <w:rFonts w:ascii="Times New Roman" w:hAnsi="Times New Roman"/>
        </w:rPr>
        <w:t>(фамилия, имя, отчество ребенка)</w:t>
      </w: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не может быть выдано направление </w:t>
      </w:r>
      <w:proofErr w:type="gramStart"/>
      <w:r w:rsidRPr="00C646F4">
        <w:rPr>
          <w:rFonts w:ascii="Times New Roman" w:hAnsi="Times New Roman"/>
          <w:sz w:val="28"/>
          <w:szCs w:val="28"/>
        </w:rPr>
        <w:t>в</w:t>
      </w:r>
      <w:proofErr w:type="gramEnd"/>
      <w:r w:rsidRPr="00C646F4">
        <w:rPr>
          <w:rFonts w:ascii="Times New Roman" w:hAnsi="Times New Roman"/>
          <w:sz w:val="28"/>
          <w:szCs w:val="28"/>
        </w:rPr>
        <w:t xml:space="preserve"> </w:t>
      </w: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2E2DBE" w:rsidRPr="00C646F4" w:rsidRDefault="002E2DBE" w:rsidP="00102CEF">
      <w:pPr>
        <w:spacing w:after="0" w:line="240" w:lineRule="auto"/>
        <w:jc w:val="center"/>
        <w:rPr>
          <w:rFonts w:ascii="Times New Roman" w:hAnsi="Times New Roman"/>
        </w:rPr>
      </w:pPr>
      <w:proofErr w:type="gramStart"/>
      <w:r w:rsidRPr="00C646F4">
        <w:rPr>
          <w:rFonts w:ascii="Times New Roman" w:hAnsi="Times New Roman"/>
        </w:rPr>
        <w:t>(наименование и адрес образовательной организации, указанной в заявлении родителя (законного представителя)</w:t>
      </w:r>
      <w:proofErr w:type="gramEnd"/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</w:rPr>
        <w:br/>
      </w:r>
      <w:r w:rsidRPr="00C646F4">
        <w:rPr>
          <w:rFonts w:ascii="Times New Roman" w:hAnsi="Times New Roman"/>
          <w:sz w:val="28"/>
          <w:szCs w:val="28"/>
        </w:rPr>
        <w:t>с «_______»________________ 20________ г.</w:t>
      </w:r>
    </w:p>
    <w:p w:rsidR="002E2DBE" w:rsidRPr="00C646F4" w:rsidRDefault="002E2DBE" w:rsidP="00102CEF">
      <w:pPr>
        <w:spacing w:after="0" w:line="240" w:lineRule="auto"/>
        <w:jc w:val="center"/>
        <w:rPr>
          <w:rFonts w:ascii="Times New Roman" w:hAnsi="Times New Roman"/>
          <w:spacing w:val="-6"/>
        </w:rPr>
      </w:pPr>
      <w:proofErr w:type="gramStart"/>
      <w:r w:rsidRPr="00C646F4">
        <w:rPr>
          <w:rFonts w:ascii="Times New Roman" w:hAnsi="Times New Roman"/>
          <w:spacing w:val="-6"/>
        </w:rPr>
        <w:t>(дата поступления в образовательную организацию, указанная в заявлении родителя (законного представителя)</w:t>
      </w:r>
      <w:proofErr w:type="gramEnd"/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</w:rPr>
      </w:pP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по следующей причине:______________________________________________</w:t>
      </w:r>
    </w:p>
    <w:p w:rsidR="002E2DBE" w:rsidRPr="00C646F4" w:rsidRDefault="002E2DBE" w:rsidP="00102CEF">
      <w:pPr>
        <w:spacing w:after="0" w:line="240" w:lineRule="auto"/>
        <w:jc w:val="center"/>
        <w:rPr>
          <w:rFonts w:ascii="Times New Roman" w:hAnsi="Times New Roman"/>
        </w:rPr>
      </w:pPr>
      <w:proofErr w:type="gramStart"/>
      <w:r w:rsidRPr="00C646F4">
        <w:rPr>
          <w:rFonts w:ascii="Times New Roman" w:hAnsi="Times New Roman"/>
        </w:rPr>
        <w:t>(указать причину отказа в выдаче направления в образовательную организацию, указанную в заявлении родителя (законного представителя)</w:t>
      </w:r>
      <w:proofErr w:type="gramEnd"/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В целях обеспечения конституционного права на общедоступное и бесплатное образование Вашему ребенку предлагается посещение: </w:t>
      </w: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- группы _______________________________________________________</w:t>
      </w:r>
    </w:p>
    <w:p w:rsidR="002E2DBE" w:rsidRPr="00C646F4" w:rsidRDefault="002E2DBE" w:rsidP="00102CEF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646F4">
        <w:rPr>
          <w:rFonts w:ascii="Times New Roman" w:eastAsia="Times New Roman" w:hAnsi="Times New Roman"/>
          <w:lang w:eastAsia="ru-RU"/>
        </w:rPr>
        <w:t xml:space="preserve">                                   (полный день, сокращенный день, круглосуточное пребывание)</w:t>
      </w: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в_________________________________________</w:t>
      </w: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</w:rPr>
      </w:pPr>
      <w:r w:rsidRPr="00C646F4">
        <w:rPr>
          <w:rFonts w:ascii="Times New Roman" w:hAnsi="Times New Roman"/>
        </w:rPr>
        <w:t xml:space="preserve">         (наименование и адрес образовательной организации)     </w:t>
      </w:r>
    </w:p>
    <w:p w:rsidR="00955277" w:rsidRDefault="00955277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- вариативные формы дошкольного образования:</w:t>
      </w: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- ГКП в_________________________________________</w:t>
      </w:r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</w:rPr>
      </w:pPr>
      <w:r w:rsidRPr="00C646F4">
        <w:rPr>
          <w:rFonts w:ascii="Times New Roman" w:hAnsi="Times New Roman"/>
        </w:rPr>
        <w:t xml:space="preserve">                     (наименование и адрес образовательной организации)   </w:t>
      </w:r>
    </w:p>
    <w:p w:rsidR="002E2DBE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- в форме семейного образования с правом получения бесплатной методической, психолого-педагогической, диагностической и консультативной помощи</w:t>
      </w:r>
      <w:r w:rsidR="0055686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56865">
        <w:rPr>
          <w:rFonts w:ascii="Times New Roman" w:hAnsi="Times New Roman"/>
          <w:sz w:val="28"/>
          <w:szCs w:val="28"/>
        </w:rPr>
        <w:t>в</w:t>
      </w:r>
      <w:proofErr w:type="gramEnd"/>
      <w:r w:rsidR="00556865">
        <w:rPr>
          <w:rFonts w:ascii="Times New Roman" w:hAnsi="Times New Roman"/>
          <w:sz w:val="28"/>
          <w:szCs w:val="28"/>
        </w:rPr>
        <w:t xml:space="preserve"> __________________________________________</w:t>
      </w:r>
      <w:r w:rsidRPr="00C646F4">
        <w:rPr>
          <w:rFonts w:ascii="Times New Roman" w:hAnsi="Times New Roman"/>
          <w:sz w:val="28"/>
          <w:szCs w:val="28"/>
        </w:rPr>
        <w:t xml:space="preserve">; </w:t>
      </w:r>
    </w:p>
    <w:p w:rsidR="00955277" w:rsidRPr="00C646F4" w:rsidRDefault="00955277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- в семейных дошкольных группах </w:t>
      </w:r>
      <w:proofErr w:type="gramStart"/>
      <w:r w:rsidRPr="00C646F4">
        <w:rPr>
          <w:rFonts w:ascii="Times New Roman" w:hAnsi="Times New Roman"/>
          <w:sz w:val="28"/>
          <w:szCs w:val="28"/>
        </w:rPr>
        <w:t>в</w:t>
      </w:r>
      <w:proofErr w:type="gramEnd"/>
      <w:r w:rsidRPr="00C646F4">
        <w:rPr>
          <w:rFonts w:ascii="Times New Roman" w:hAnsi="Times New Roman"/>
          <w:sz w:val="28"/>
          <w:szCs w:val="28"/>
        </w:rPr>
        <w:t xml:space="preserve"> ___________________________________</w:t>
      </w:r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</w:rPr>
      </w:pPr>
      <w:r w:rsidRPr="00C646F4">
        <w:rPr>
          <w:rFonts w:ascii="Times New Roman" w:hAnsi="Times New Roman"/>
        </w:rPr>
        <w:t xml:space="preserve">                                                                             (наименование и адрес образовательной организации)   </w:t>
      </w:r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</w:rPr>
      </w:pPr>
      <w:r w:rsidRPr="00C646F4">
        <w:rPr>
          <w:rFonts w:ascii="Times New Roman" w:hAnsi="Times New Roman"/>
          <w:sz w:val="28"/>
          <w:szCs w:val="28"/>
        </w:rPr>
        <w:t>- в негосударственной образовательной организации _____________________</w:t>
      </w:r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</w:rPr>
      </w:pPr>
      <w:r w:rsidRPr="00C646F4">
        <w:rPr>
          <w:rFonts w:ascii="Times New Roman" w:hAnsi="Times New Roman"/>
        </w:rPr>
        <w:t xml:space="preserve">                                                                             (наименование и адрес образовательной организации)   </w:t>
      </w:r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spacing w:after="0" w:line="240" w:lineRule="auto"/>
        <w:ind w:firstLine="708"/>
        <w:jc w:val="both"/>
        <w:rPr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lastRenderedPageBreak/>
        <w:t>В случае согласия с одним из предложенных вариантов получения дошкольного образования Вам необходимо</w:t>
      </w:r>
      <w:r w:rsidRPr="00C646F4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r w:rsidR="00F177D8">
        <w:rPr>
          <w:rFonts w:ascii="Times New Roman" w:hAnsi="Times New Roman"/>
          <w:sz w:val="28"/>
          <w:szCs w:val="28"/>
          <w:shd w:val="clear" w:color="auto" w:fill="FFFFFF"/>
        </w:rPr>
        <w:t>течение</w:t>
      </w:r>
      <w:r w:rsidRPr="00C646F4">
        <w:rPr>
          <w:rFonts w:ascii="Times New Roman" w:hAnsi="Times New Roman"/>
          <w:sz w:val="28"/>
          <w:szCs w:val="28"/>
          <w:shd w:val="clear" w:color="auto" w:fill="FFFFFF"/>
        </w:rPr>
        <w:t xml:space="preserve"> 1</w:t>
      </w:r>
      <w:r>
        <w:rPr>
          <w:rFonts w:ascii="Times New Roman" w:hAnsi="Times New Roman"/>
          <w:sz w:val="28"/>
          <w:szCs w:val="28"/>
          <w:shd w:val="clear" w:color="auto" w:fill="FFFFFF"/>
        </w:rPr>
        <w:t>0</w:t>
      </w:r>
      <w:r w:rsidRPr="00C646F4">
        <w:rPr>
          <w:rFonts w:ascii="Times New Roman" w:hAnsi="Times New Roman"/>
          <w:sz w:val="28"/>
          <w:szCs w:val="28"/>
          <w:shd w:val="clear" w:color="auto" w:fill="FFFFFF"/>
        </w:rPr>
        <w:t xml:space="preserve"> рабочих дней со дня получения данного уведомления обратиться в орган местного самоуправления, осуществляющий управление в сфере образования, для оформления направления в образовательную организацию, осуществляющую деятельность по программам дошкольного образования</w:t>
      </w:r>
      <w:r w:rsidRPr="00C646F4">
        <w:rPr>
          <w:sz w:val="28"/>
          <w:szCs w:val="28"/>
        </w:rPr>
        <w:t>.</w:t>
      </w:r>
    </w:p>
    <w:p w:rsidR="002E2DBE" w:rsidRPr="00C646F4" w:rsidRDefault="002E2DBE" w:rsidP="00102CEF">
      <w:pPr>
        <w:tabs>
          <w:tab w:val="left" w:pos="0"/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Неявка в указанный срок за направлением будет считаться отказом от места в иной образовательной организации, осуществляющей</w:t>
      </w:r>
      <w:r w:rsidRPr="00C646F4">
        <w:rPr>
          <w:rFonts w:ascii="Times New Roman" w:hAnsi="Times New Roman"/>
          <w:sz w:val="28"/>
          <w:szCs w:val="28"/>
          <w:shd w:val="clear" w:color="auto" w:fill="FFFFFF"/>
        </w:rPr>
        <w:t xml:space="preserve"> деятельность по программам дошкольного образования</w:t>
      </w:r>
      <w:r w:rsidRPr="00C646F4">
        <w:rPr>
          <w:rFonts w:ascii="Times New Roman" w:hAnsi="Times New Roman"/>
          <w:sz w:val="28"/>
          <w:szCs w:val="28"/>
        </w:rPr>
        <w:t>, вариативных форм получения дошкольного образования и Вашим согласием на перенос желаемой даты поступления на начало следующего учебного года с сохранением даты постановки на учет.</w:t>
      </w:r>
    </w:p>
    <w:p w:rsidR="002E2DBE" w:rsidRPr="00C646F4" w:rsidRDefault="002E2DBE" w:rsidP="00102CEF">
      <w:pPr>
        <w:tabs>
          <w:tab w:val="left" w:pos="0"/>
          <w:tab w:val="left" w:pos="1276"/>
        </w:tabs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>Уполномоченное должностное лицо</w:t>
      </w:r>
      <w:r w:rsidRPr="00C646F4">
        <w:rPr>
          <w:rFonts w:ascii="Times New Roman" w:hAnsi="Times New Roman"/>
          <w:sz w:val="28"/>
          <w:szCs w:val="24"/>
        </w:rPr>
        <w:tab/>
        <w:t>_____________       ______________</w:t>
      </w: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C646F4">
        <w:rPr>
          <w:rFonts w:ascii="Times New Roman" w:hAnsi="Times New Roman"/>
          <w:bCs/>
        </w:rPr>
        <w:t>М.п</w:t>
      </w:r>
      <w:proofErr w:type="spellEnd"/>
      <w:r w:rsidRPr="00C646F4">
        <w:rPr>
          <w:rFonts w:ascii="Times New Roman" w:hAnsi="Times New Roman"/>
          <w:bCs/>
        </w:rPr>
        <w:t xml:space="preserve">.                                                                                       (подпись)   </w:t>
      </w:r>
      <w:r w:rsidRPr="00C646F4">
        <w:rPr>
          <w:rFonts w:ascii="Times New Roman" w:hAnsi="Times New Roman"/>
        </w:rPr>
        <w:t>(Ф.И.О.)</w:t>
      </w:r>
    </w:p>
    <w:p w:rsidR="0057064D" w:rsidRDefault="0057064D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>Контактный телефон ________________________________</w:t>
      </w: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Sect="00EA1D51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E2DBE" w:rsidRDefault="00280729" w:rsidP="002807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>Приложение № 1</w:t>
      </w:r>
      <w:r w:rsidR="002E2DBE">
        <w:rPr>
          <w:rFonts w:ascii="Times New Roman" w:hAnsi="Times New Roman"/>
          <w:sz w:val="28"/>
          <w:szCs w:val="28"/>
        </w:rPr>
        <w:t>7</w:t>
      </w:r>
    </w:p>
    <w:p w:rsidR="00606AB9" w:rsidRPr="00C646F4" w:rsidRDefault="00606AB9" w:rsidP="00606AB9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606AB9" w:rsidRPr="00C646F4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C646F4">
        <w:rPr>
          <w:rFonts w:ascii="Times New Roman" w:hAnsi="Times New Roman"/>
          <w:sz w:val="28"/>
          <w:szCs w:val="28"/>
        </w:rPr>
        <w:t>ОБРАЗЕЦ</w:t>
      </w:r>
      <w:r>
        <w:rPr>
          <w:rFonts w:ascii="Times New Roman" w:hAnsi="Times New Roman"/>
          <w:sz w:val="28"/>
          <w:szCs w:val="28"/>
        </w:rPr>
        <w:t>)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tabs>
          <w:tab w:val="left" w:pos="0"/>
          <w:tab w:val="left" w:pos="1276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</w:t>
      </w:r>
      <w:r w:rsidRPr="00C646F4">
        <w:rPr>
          <w:rFonts w:ascii="Times New Roman" w:hAnsi="Times New Roman"/>
          <w:sz w:val="28"/>
          <w:szCs w:val="28"/>
        </w:rPr>
        <w:t>урнал регистрации направлений</w:t>
      </w:r>
      <w:r w:rsidR="002807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для зачисления ребенка в образовательную организацию, осуществляющую деятельность по образовательной программе дошкольного образования</w:t>
      </w:r>
    </w:p>
    <w:p w:rsidR="002E2DBE" w:rsidRPr="00C646F4" w:rsidRDefault="002E2DBE" w:rsidP="00102CEF">
      <w:pPr>
        <w:tabs>
          <w:tab w:val="left" w:pos="0"/>
          <w:tab w:val="left" w:pos="1276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4028" w:type="dxa"/>
        <w:tblInd w:w="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134"/>
        <w:gridCol w:w="1134"/>
        <w:gridCol w:w="1276"/>
        <w:gridCol w:w="1985"/>
        <w:gridCol w:w="1275"/>
        <w:gridCol w:w="1560"/>
        <w:gridCol w:w="1559"/>
        <w:gridCol w:w="1559"/>
        <w:gridCol w:w="1985"/>
      </w:tblGrid>
      <w:tr w:rsidR="002E2DBE" w:rsidRPr="00C646F4" w:rsidTr="00EA1D51">
        <w:trPr>
          <w:trHeight w:val="1470"/>
        </w:trPr>
        <w:tc>
          <w:tcPr>
            <w:tcW w:w="561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134" w:type="dxa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Текущая дата</w:t>
            </w:r>
          </w:p>
        </w:tc>
        <w:tc>
          <w:tcPr>
            <w:tcW w:w="1134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 xml:space="preserve">ФИО ребенка </w:t>
            </w:r>
          </w:p>
        </w:tc>
        <w:tc>
          <w:tcPr>
            <w:tcW w:w="1276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 xml:space="preserve">Дата рождения ребенка </w:t>
            </w:r>
          </w:p>
        </w:tc>
        <w:tc>
          <w:tcPr>
            <w:tcW w:w="1985" w:type="dxa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1275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Дата и номер протокола комиссии по комплектованию</w:t>
            </w:r>
          </w:p>
        </w:tc>
        <w:tc>
          <w:tcPr>
            <w:tcW w:w="1560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Дата и способ извещения заявителя о получении направления</w:t>
            </w:r>
          </w:p>
        </w:tc>
        <w:tc>
          <w:tcPr>
            <w:tcW w:w="1559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ФИО родителя (законного представителя)</w:t>
            </w:r>
          </w:p>
        </w:tc>
        <w:tc>
          <w:tcPr>
            <w:tcW w:w="1559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Дата получения направления</w:t>
            </w:r>
          </w:p>
        </w:tc>
        <w:tc>
          <w:tcPr>
            <w:tcW w:w="1985" w:type="dxa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Подпись заявителя (при условии обращения в орган управления образованием)/ подпись уполномоченного лица (при других способах подачи заявления)</w:t>
            </w:r>
          </w:p>
        </w:tc>
      </w:tr>
      <w:tr w:rsidR="002E2DBE" w:rsidRPr="00C646F4" w:rsidTr="00EA1D51">
        <w:trPr>
          <w:trHeight w:val="446"/>
        </w:trPr>
        <w:tc>
          <w:tcPr>
            <w:tcW w:w="561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2E2DBE" w:rsidRDefault="002E2DBE" w:rsidP="00102CEF">
      <w:pPr>
        <w:spacing w:line="240" w:lineRule="auto"/>
        <w:ind w:firstLine="1134"/>
        <w:rPr>
          <w:rFonts w:ascii="Times New Roman" w:hAnsi="Times New Roman"/>
          <w:bCs/>
          <w:spacing w:val="-7"/>
          <w:sz w:val="28"/>
          <w:szCs w:val="28"/>
        </w:rPr>
      </w:pPr>
      <w:r w:rsidRPr="00C646F4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FF7F0D" w:rsidRDefault="00FF7F0D" w:rsidP="00102CEF">
      <w:pPr>
        <w:spacing w:line="240" w:lineRule="auto"/>
        <w:ind w:firstLine="1134"/>
        <w:rPr>
          <w:rFonts w:ascii="Times New Roman" w:hAnsi="Times New Roman"/>
          <w:bCs/>
          <w:spacing w:val="-7"/>
          <w:sz w:val="28"/>
          <w:szCs w:val="28"/>
        </w:rPr>
      </w:pPr>
      <w:r>
        <w:rPr>
          <w:rFonts w:ascii="Times New Roman" w:hAnsi="Times New Roman"/>
          <w:bCs/>
          <w:spacing w:val="-7"/>
          <w:sz w:val="28"/>
          <w:szCs w:val="28"/>
        </w:rPr>
        <w:br w:type="page"/>
      </w:r>
    </w:p>
    <w:p w:rsidR="002E2DBE" w:rsidRDefault="00280729" w:rsidP="002807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 xml:space="preserve">Приложение № </w:t>
      </w:r>
      <w:r w:rsidR="002E2DBE">
        <w:rPr>
          <w:rFonts w:ascii="Times New Roman" w:hAnsi="Times New Roman"/>
          <w:sz w:val="28"/>
          <w:szCs w:val="28"/>
        </w:rPr>
        <w:t>18</w:t>
      </w:r>
    </w:p>
    <w:p w:rsidR="00606AB9" w:rsidRPr="00C646F4" w:rsidRDefault="00606AB9" w:rsidP="00606AB9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606AB9" w:rsidRPr="00C646F4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C646F4">
        <w:rPr>
          <w:rFonts w:ascii="Times New Roman" w:hAnsi="Times New Roman"/>
          <w:sz w:val="28"/>
          <w:szCs w:val="28"/>
        </w:rPr>
        <w:t>ОБРАЗЕЦ</w:t>
      </w:r>
      <w:r>
        <w:rPr>
          <w:rFonts w:ascii="Times New Roman" w:hAnsi="Times New Roman"/>
          <w:sz w:val="28"/>
          <w:szCs w:val="28"/>
        </w:rPr>
        <w:t>)</w:t>
      </w:r>
    </w:p>
    <w:p w:rsidR="002E2DBE" w:rsidRPr="00C646F4" w:rsidRDefault="002E2DBE" w:rsidP="00102C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</w:t>
      </w:r>
      <w:r w:rsidRPr="00C646F4">
        <w:rPr>
          <w:rFonts w:ascii="Times New Roman" w:hAnsi="Times New Roman"/>
          <w:sz w:val="28"/>
          <w:szCs w:val="28"/>
        </w:rPr>
        <w:t>урнал регистрации мотивированного отказа в предоставлении муниципальной услуги в обозначенной в заявлении образовательной организации, осуществляющей деятельность по образовательным программам дошкольного образования</w:t>
      </w:r>
      <w:r>
        <w:rPr>
          <w:rFonts w:ascii="Times New Roman" w:hAnsi="Times New Roman"/>
          <w:sz w:val="28"/>
          <w:szCs w:val="28"/>
        </w:rPr>
        <w:t xml:space="preserve"> (либо приоритетной)</w:t>
      </w:r>
    </w:p>
    <w:tbl>
      <w:tblPr>
        <w:tblpPr w:leftFromText="180" w:rightFromText="180" w:vertAnchor="text" w:horzAnchor="margin" w:tblpY="28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1134"/>
        <w:gridCol w:w="1275"/>
        <w:gridCol w:w="1985"/>
        <w:gridCol w:w="1276"/>
        <w:gridCol w:w="1417"/>
        <w:gridCol w:w="1701"/>
        <w:gridCol w:w="1418"/>
        <w:gridCol w:w="1417"/>
        <w:gridCol w:w="1701"/>
      </w:tblGrid>
      <w:tr w:rsidR="002E2DBE" w:rsidRPr="00C646F4" w:rsidTr="00EA1D51">
        <w:trPr>
          <w:trHeight w:val="1470"/>
        </w:trPr>
        <w:tc>
          <w:tcPr>
            <w:tcW w:w="562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560" w:type="dxa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Дата выдачи мотивированного отказа</w:t>
            </w:r>
          </w:p>
        </w:tc>
        <w:tc>
          <w:tcPr>
            <w:tcW w:w="1134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 xml:space="preserve">ФИО ребенка </w:t>
            </w:r>
          </w:p>
        </w:tc>
        <w:tc>
          <w:tcPr>
            <w:tcW w:w="1275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 xml:space="preserve">Дата рождения ребенка </w:t>
            </w:r>
          </w:p>
        </w:tc>
        <w:tc>
          <w:tcPr>
            <w:tcW w:w="1985" w:type="dxa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Наименование приоритетной дошкольной образовательной организации</w:t>
            </w:r>
          </w:p>
        </w:tc>
        <w:tc>
          <w:tcPr>
            <w:tcW w:w="1276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Дата и номер протокола комиссии по комплектованию</w:t>
            </w:r>
          </w:p>
        </w:tc>
        <w:tc>
          <w:tcPr>
            <w:tcW w:w="1417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Дата и способ извещения заявителя о получении мотивированного отказа</w:t>
            </w:r>
          </w:p>
        </w:tc>
        <w:tc>
          <w:tcPr>
            <w:tcW w:w="1701" w:type="dxa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Предложенные вариативные формы получения дошкольного образования</w:t>
            </w:r>
          </w:p>
        </w:tc>
        <w:tc>
          <w:tcPr>
            <w:tcW w:w="1418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ФИО родителя (законного представителя)</w:t>
            </w:r>
          </w:p>
        </w:tc>
        <w:tc>
          <w:tcPr>
            <w:tcW w:w="1417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Дата получения мотивированного отказа</w:t>
            </w:r>
          </w:p>
        </w:tc>
        <w:tc>
          <w:tcPr>
            <w:tcW w:w="1701" w:type="dxa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Подпись заявителя (при условии обращения в орган управления образованием)/подпись уполномоченного лица (при других способах подачи заявления)</w:t>
            </w:r>
          </w:p>
        </w:tc>
      </w:tr>
    </w:tbl>
    <w:p w:rsidR="002E2DBE" w:rsidRPr="00C646F4" w:rsidRDefault="002E2DBE" w:rsidP="00102CEF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2E2DBE" w:rsidRPr="00C646F4" w:rsidSect="00EA1D51">
          <w:pgSz w:w="16838" w:h="11906" w:orient="landscape" w:code="9"/>
          <w:pgMar w:top="1701" w:right="1134" w:bottom="850" w:left="1134" w:header="709" w:footer="709" w:gutter="0"/>
          <w:cols w:space="708"/>
          <w:titlePg/>
          <w:docGrid w:linePitch="360"/>
        </w:sectPr>
      </w:pPr>
      <w:r w:rsidRPr="00C646F4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606AB9" w:rsidRDefault="00280729" w:rsidP="002807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</w:t>
      </w:r>
      <w:r w:rsidR="002E2DBE">
        <w:rPr>
          <w:rFonts w:ascii="Times New Roman" w:hAnsi="Times New Roman"/>
          <w:sz w:val="28"/>
          <w:szCs w:val="28"/>
        </w:rPr>
        <w:t>Приложение № 19</w:t>
      </w:r>
    </w:p>
    <w:p w:rsidR="00606AB9" w:rsidRPr="00C646F4" w:rsidRDefault="00606AB9" w:rsidP="00606AB9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606AB9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DA2AA6">
        <w:rPr>
          <w:rFonts w:ascii="Times New Roman" w:hAnsi="Times New Roman"/>
          <w:sz w:val="28"/>
          <w:szCs w:val="28"/>
        </w:rPr>
        <w:t>ОБРАЗЕЦ</w:t>
      </w:r>
      <w:r>
        <w:rPr>
          <w:rFonts w:ascii="Times New Roman" w:hAnsi="Times New Roman"/>
          <w:sz w:val="28"/>
          <w:szCs w:val="28"/>
        </w:rPr>
        <w:t>)</w:t>
      </w: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Уведомление</w:t>
      </w:r>
    </w:p>
    <w:p w:rsidR="002E2DBE" w:rsidRPr="00DA2AA6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снятии </w:t>
      </w:r>
      <w:r w:rsidRPr="000325C5">
        <w:rPr>
          <w:rFonts w:ascii="Times New Roman" w:hAnsi="Times New Roman"/>
          <w:sz w:val="28"/>
          <w:szCs w:val="28"/>
        </w:rPr>
        <w:t xml:space="preserve">ребенка </w:t>
      </w:r>
      <w:r>
        <w:rPr>
          <w:rFonts w:ascii="Times New Roman" w:hAnsi="Times New Roman"/>
          <w:sz w:val="28"/>
          <w:szCs w:val="28"/>
        </w:rPr>
        <w:t>с</w:t>
      </w:r>
      <w:r w:rsidR="002807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регистрационного </w:t>
      </w:r>
      <w:r w:rsidRPr="000325C5">
        <w:rPr>
          <w:rFonts w:ascii="Times New Roman" w:hAnsi="Times New Roman"/>
          <w:sz w:val="28"/>
          <w:szCs w:val="28"/>
        </w:rPr>
        <w:t>учет</w:t>
      </w:r>
      <w:r>
        <w:rPr>
          <w:rFonts w:ascii="Times New Roman" w:hAnsi="Times New Roman"/>
          <w:sz w:val="28"/>
          <w:szCs w:val="28"/>
        </w:rPr>
        <w:t>а</w:t>
      </w:r>
    </w:p>
    <w:p w:rsidR="002E2DBE" w:rsidRPr="00DA2AA6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2E2DBE" w:rsidRPr="00DA2AA6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DA2AA6">
        <w:rPr>
          <w:rFonts w:ascii="Times New Roman" w:hAnsi="Times New Roman"/>
          <w:sz w:val="28"/>
          <w:szCs w:val="28"/>
        </w:rPr>
        <w:t xml:space="preserve">Регистрационный № ________ от «_____» _______ 20_____ г. </w:t>
      </w:r>
    </w:p>
    <w:p w:rsidR="002E2DBE" w:rsidRPr="00DA2AA6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DA2AA6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DA2AA6">
        <w:rPr>
          <w:rFonts w:ascii="Times New Roman" w:hAnsi="Times New Roman"/>
          <w:noProof/>
          <w:sz w:val="28"/>
          <w:szCs w:val="28"/>
        </w:rPr>
        <w:t>Настоящее уведомление выдано__________________________________</w:t>
      </w:r>
    </w:p>
    <w:p w:rsidR="002E2DBE" w:rsidRPr="00DA2AA6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DA2AA6">
        <w:rPr>
          <w:rFonts w:ascii="Times New Roman" w:hAnsi="Times New Roman"/>
          <w:noProof/>
          <w:sz w:val="28"/>
          <w:szCs w:val="28"/>
        </w:rPr>
        <w:t>__________________________________________________________________</w:t>
      </w: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</w:rPr>
      </w:pPr>
      <w:r w:rsidRPr="00510DD1">
        <w:rPr>
          <w:rFonts w:ascii="Times New Roman" w:hAnsi="Times New Roman"/>
          <w:noProof/>
        </w:rPr>
        <w:t>(фамилия, имя, отчество родителя (законного представителя) ребенка)</w:t>
      </w:r>
    </w:p>
    <w:p w:rsidR="0057064D" w:rsidRPr="00510DD1" w:rsidRDefault="0057064D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</w:rPr>
      </w:pP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DA2AA6">
        <w:rPr>
          <w:rFonts w:ascii="Times New Roman" w:hAnsi="Times New Roman"/>
          <w:noProof/>
          <w:sz w:val="28"/>
          <w:szCs w:val="28"/>
        </w:rPr>
        <w:t xml:space="preserve">в том, что </w:t>
      </w:r>
      <w:r w:rsidRPr="00DA2AA6">
        <w:rPr>
          <w:rFonts w:ascii="Times New Roman" w:hAnsi="Times New Roman"/>
          <w:sz w:val="28"/>
          <w:szCs w:val="28"/>
        </w:rPr>
        <w:t>Ваш</w:t>
      </w:r>
      <w:r>
        <w:rPr>
          <w:rFonts w:ascii="Times New Roman" w:hAnsi="Times New Roman"/>
          <w:sz w:val="28"/>
          <w:szCs w:val="28"/>
        </w:rPr>
        <w:t xml:space="preserve"> ребенок снят с</w:t>
      </w:r>
      <w:r w:rsidR="002807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регистрационного </w:t>
      </w:r>
      <w:r w:rsidRPr="00DA2AA6">
        <w:rPr>
          <w:rFonts w:ascii="Times New Roman" w:hAnsi="Times New Roman"/>
          <w:noProof/>
          <w:sz w:val="28"/>
          <w:szCs w:val="28"/>
        </w:rPr>
        <w:t>учет</w:t>
      </w:r>
      <w:r>
        <w:rPr>
          <w:rFonts w:ascii="Times New Roman" w:hAnsi="Times New Roman"/>
          <w:noProof/>
          <w:sz w:val="28"/>
          <w:szCs w:val="28"/>
        </w:rPr>
        <w:t>а</w:t>
      </w:r>
      <w:r w:rsidR="00280729">
        <w:rPr>
          <w:rFonts w:ascii="Times New Roman" w:hAnsi="Times New Roman"/>
          <w:noProof/>
          <w:sz w:val="28"/>
          <w:szCs w:val="28"/>
        </w:rPr>
        <w:t xml:space="preserve"> </w:t>
      </w:r>
      <w:r w:rsidRPr="00DA2AA6">
        <w:rPr>
          <w:rFonts w:ascii="Times New Roman" w:hAnsi="Times New Roman"/>
          <w:sz w:val="28"/>
          <w:szCs w:val="28"/>
        </w:rPr>
        <w:t xml:space="preserve">в 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</w:t>
      </w:r>
      <w:r>
        <w:rPr>
          <w:rFonts w:ascii="Times New Roman" w:hAnsi="Times New Roman"/>
          <w:sz w:val="28"/>
          <w:szCs w:val="28"/>
        </w:rPr>
        <w:t>в связи с достижением им возраста 8 лет (предельного возраста предоставления дошкольного образования, ст. 67 Федерального закона от 29 декабря 2012 г. № 273-ФЗ «Об образовании в Российской Федерации») по основанию – отсутствие у заявителя права на</w:t>
      </w:r>
      <w:proofErr w:type="gramEnd"/>
      <w:r>
        <w:rPr>
          <w:rFonts w:ascii="Times New Roman" w:hAnsi="Times New Roman"/>
          <w:sz w:val="28"/>
          <w:szCs w:val="28"/>
        </w:rPr>
        <w:t xml:space="preserve"> получение услуги.</w:t>
      </w:r>
    </w:p>
    <w:p w:rsidR="002E2DBE" w:rsidRDefault="002E2DBE" w:rsidP="00102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2E2DBE" w:rsidRPr="00DA2AA6" w:rsidRDefault="002E2DBE" w:rsidP="00102C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E2DBE" w:rsidRPr="00DA2AA6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DA2AA6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Уполномоченное должностное лицо    </w:t>
      </w:r>
      <w:r w:rsidRPr="00DA2AA6">
        <w:rPr>
          <w:rFonts w:ascii="Times New Roman" w:hAnsi="Times New Roman"/>
          <w:sz w:val="28"/>
          <w:szCs w:val="24"/>
        </w:rPr>
        <w:tab/>
        <w:t>_____________   ______________</w:t>
      </w:r>
    </w:p>
    <w:p w:rsidR="002E2DBE" w:rsidRDefault="002E2DBE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510DD1">
        <w:rPr>
          <w:rFonts w:ascii="Times New Roman" w:hAnsi="Times New Roman"/>
          <w:bCs/>
        </w:rPr>
        <w:t>М.п</w:t>
      </w:r>
      <w:proofErr w:type="spellEnd"/>
      <w:r w:rsidRPr="00510DD1">
        <w:rPr>
          <w:rFonts w:ascii="Times New Roman" w:hAnsi="Times New Roman"/>
          <w:bCs/>
        </w:rPr>
        <w:t xml:space="preserve">.                                                            (подпись)   </w:t>
      </w:r>
      <w:r w:rsidRPr="00510DD1">
        <w:rPr>
          <w:rFonts w:ascii="Times New Roman" w:hAnsi="Times New Roman"/>
        </w:rPr>
        <w:t>(Ф.И.О.)</w:t>
      </w:r>
    </w:p>
    <w:p w:rsidR="002E2DBE" w:rsidRPr="00510DD1" w:rsidRDefault="002E2DBE">
      <w:pPr>
        <w:spacing w:after="0" w:line="240" w:lineRule="auto"/>
        <w:jc w:val="both"/>
        <w:rPr>
          <w:rFonts w:ascii="Times New Roman" w:hAnsi="Times New Roman"/>
        </w:rPr>
      </w:pPr>
    </w:p>
    <w:p w:rsidR="00FF7F0D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DA2AA6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DA2AA6">
        <w:rPr>
          <w:rFonts w:ascii="Times New Roman" w:hAnsi="Times New Roman"/>
          <w:noProof/>
          <w:sz w:val="28"/>
          <w:szCs w:val="28"/>
        </w:rPr>
        <w:cr/>
      </w:r>
      <w:r w:rsidR="00FF7F0D">
        <w:rPr>
          <w:rFonts w:ascii="Times New Roman" w:hAnsi="Times New Roman"/>
          <w:noProof/>
          <w:sz w:val="28"/>
          <w:szCs w:val="28"/>
        </w:rPr>
        <w:br w:type="page"/>
      </w:r>
    </w:p>
    <w:p w:rsidR="002E2DBE" w:rsidRDefault="00280729" w:rsidP="002807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 xml:space="preserve">Приложение № </w:t>
      </w:r>
      <w:r w:rsidR="002E2DBE">
        <w:rPr>
          <w:rFonts w:ascii="Times New Roman" w:hAnsi="Times New Roman"/>
          <w:sz w:val="28"/>
          <w:szCs w:val="28"/>
        </w:rPr>
        <w:t>20</w:t>
      </w:r>
    </w:p>
    <w:p w:rsidR="00606AB9" w:rsidRPr="00C646F4" w:rsidRDefault="00606AB9" w:rsidP="00606AB9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606AB9" w:rsidRPr="00C646F4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(</w:t>
      </w:r>
      <w:r w:rsidRPr="00C646F4">
        <w:rPr>
          <w:rFonts w:ascii="Times New Roman" w:hAnsi="Times New Roman"/>
          <w:bCs/>
          <w:sz w:val="28"/>
          <w:szCs w:val="28"/>
        </w:rPr>
        <w:t>ОБРАЗЕЦ</w:t>
      </w:r>
      <w:r>
        <w:rPr>
          <w:rFonts w:ascii="Times New Roman" w:hAnsi="Times New Roman"/>
          <w:bCs/>
          <w:sz w:val="28"/>
          <w:szCs w:val="28"/>
        </w:rPr>
        <w:t>)</w:t>
      </w:r>
    </w:p>
    <w:p w:rsidR="002E2DBE" w:rsidRDefault="002E2DBE">
      <w:pPr>
        <w:widowControl w:val="0"/>
        <w:tabs>
          <w:tab w:val="left" w:pos="889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З</w:t>
      </w:r>
      <w:r w:rsidRPr="00C646F4">
        <w:rPr>
          <w:rFonts w:ascii="Times New Roman" w:hAnsi="Times New Roman"/>
          <w:bCs/>
          <w:sz w:val="28"/>
          <w:szCs w:val="28"/>
          <w:lang w:eastAsia="ru-RU"/>
        </w:rPr>
        <w:t>аявлени</w:t>
      </w:r>
      <w:r>
        <w:rPr>
          <w:rFonts w:ascii="Times New Roman" w:hAnsi="Times New Roman"/>
          <w:bCs/>
          <w:sz w:val="28"/>
          <w:szCs w:val="28"/>
          <w:lang w:eastAsia="ru-RU"/>
        </w:rPr>
        <w:t>е</w:t>
      </w:r>
    </w:p>
    <w:p w:rsidR="002E2DBE" w:rsidRDefault="002E2DBE">
      <w:pPr>
        <w:widowControl w:val="0"/>
        <w:tabs>
          <w:tab w:val="left" w:pos="88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C646F4">
        <w:rPr>
          <w:rFonts w:ascii="Times New Roman" w:hAnsi="Times New Roman"/>
          <w:bCs/>
          <w:sz w:val="28"/>
          <w:szCs w:val="28"/>
          <w:lang w:eastAsia="ru-RU"/>
        </w:rPr>
        <w:t xml:space="preserve">для постановки ребенка на учёт </w:t>
      </w:r>
      <w:r w:rsidRPr="00C646F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для осуществления перевода в другую дошкольную образовательную организацию, осуществляющую образовательную деятельность по образовательным программам соо</w:t>
      </w:r>
      <w:r w:rsidR="00DA0FC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тветствующих уровней</w:t>
      </w:r>
      <w:r w:rsidRPr="00C646F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и направленности</w:t>
      </w:r>
    </w:p>
    <w:p w:rsidR="002E2DBE" w:rsidRPr="00C646F4" w:rsidRDefault="002E2DBE">
      <w:pPr>
        <w:widowControl w:val="0"/>
        <w:tabs>
          <w:tab w:val="left" w:pos="889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694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Руководителю</w:t>
      </w:r>
      <w:r w:rsidRPr="00C646F4">
        <w:rPr>
          <w:rFonts w:ascii="Times New Roman" w:hAnsi="Times New Roman"/>
          <w:sz w:val="28"/>
          <w:szCs w:val="28"/>
        </w:rPr>
        <w:t>_________________________________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outlineLvl w:val="1"/>
        <w:rPr>
          <w:rFonts w:ascii="Times New Roman" w:hAnsi="Times New Roman"/>
        </w:rPr>
      </w:pPr>
      <w:r w:rsidRPr="00C646F4">
        <w:rPr>
          <w:rFonts w:ascii="Times New Roman" w:hAnsi="Times New Roman"/>
        </w:rPr>
        <w:t xml:space="preserve">(наименование </w:t>
      </w:r>
      <w:r w:rsidRPr="00C646F4">
        <w:rPr>
          <w:rFonts w:ascii="Times New Roman" w:hAnsi="Times New Roman"/>
          <w:sz w:val="24"/>
          <w:szCs w:val="24"/>
        </w:rPr>
        <w:t>органа управления образованием</w:t>
      </w:r>
      <w:r w:rsidRPr="00C646F4">
        <w:rPr>
          <w:rFonts w:ascii="Times New Roman" w:hAnsi="Times New Roman"/>
        </w:rPr>
        <w:t>)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jc w:val="center"/>
        <w:rPr>
          <w:rFonts w:ascii="Times New Roman" w:eastAsia="Times New Roman" w:hAnsi="Times New Roman"/>
          <w:lang w:eastAsia="ru-RU"/>
        </w:rPr>
      </w:pPr>
      <w:r w:rsidRPr="00C646F4">
        <w:rPr>
          <w:rFonts w:ascii="Times New Roman" w:eastAsia="Times New Roman" w:hAnsi="Times New Roman"/>
          <w:lang w:eastAsia="ru-RU"/>
        </w:rPr>
        <w:t>(Ф.И.О. полностью)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Заявитель______________________________________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jc w:val="center"/>
        <w:rPr>
          <w:rFonts w:ascii="Times New Roman" w:eastAsia="Times New Roman" w:hAnsi="Times New Roman"/>
          <w:lang w:eastAsia="ru-RU"/>
        </w:rPr>
      </w:pPr>
      <w:r w:rsidRPr="00C646F4">
        <w:rPr>
          <w:rFonts w:ascii="Times New Roman" w:eastAsia="Times New Roman" w:hAnsi="Times New Roman"/>
          <w:lang w:eastAsia="ru-RU"/>
        </w:rPr>
        <w:t>(Ф.И.О. полностью)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Тип документа, удостоверяющего личность заявителя _____________________________________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Серия 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 номер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Кем </w:t>
      </w:r>
      <w:proofErr w:type="gramStart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выдан</w:t>
      </w:r>
      <w:proofErr w:type="gramEnd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____________________________________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:rsidR="009E7582" w:rsidRPr="00C21426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2"/>
          <w:szCs w:val="32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Дата выдачи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Код подразделения 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Номер </w:t>
      </w:r>
      <w:r w:rsidRPr="00C21426">
        <w:rPr>
          <w:rFonts w:ascii="Times New Roman" w:eastAsia="Times New Roman" w:hAnsi="Times New Roman"/>
          <w:sz w:val="28"/>
          <w:szCs w:val="28"/>
          <w:lang w:eastAsia="ru-RU"/>
        </w:rPr>
        <w:t>СНИЛС</w:t>
      </w:r>
      <w:proofErr w:type="gramStart"/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-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proofErr w:type="gramEnd"/>
    </w:p>
    <w:p w:rsidR="009E7582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C21426">
        <w:rPr>
          <w:rFonts w:ascii="Times New Roman" w:eastAsia="Times New Roman" w:hAnsi="Times New Roman"/>
          <w:sz w:val="28"/>
          <w:szCs w:val="28"/>
          <w:lang w:eastAsia="ru-RU"/>
        </w:rPr>
        <w:t>ата рождения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.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Место рождения 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C646F4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Адрес регистрации______________________________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C646F4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Адрес проживания _____________________________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C646F4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Контактный телефон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(в федеральном формате) 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  <w:r w:rsidRPr="00C21426">
        <w:rPr>
          <w:rFonts w:ascii="Times New Roman" w:eastAsia="Times New Roman" w:hAnsi="Times New Roman"/>
          <w:sz w:val="36"/>
          <w:szCs w:val="36"/>
          <w:lang w:eastAsia="ru-RU"/>
        </w:rPr>
        <w:t></w:t>
      </w:r>
    </w:p>
    <w:p w:rsidR="009E7582" w:rsidRPr="00C646F4" w:rsidRDefault="009E7582" w:rsidP="009E7582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E-</w:t>
      </w:r>
      <w:proofErr w:type="spellStart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mail</w:t>
      </w:r>
      <w:proofErr w:type="spellEnd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</w:t>
      </w:r>
    </w:p>
    <w:p w:rsidR="002E2DBE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ЗАЯВЛЕНИЕ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Прошу поставить на регистрационный учет в 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</w:t>
      </w:r>
      <w:r w:rsidRPr="00C646F4"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  <w:t>для осуществления перевода в другую организацию</w:t>
      </w:r>
      <w:r w:rsidRPr="00C646F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Pr="00C646F4"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  <w:t xml:space="preserve">осуществляющую образовательную деятельность по образовательным программам </w:t>
      </w:r>
      <w:proofErr w:type="gramStart"/>
      <w:r w:rsidRPr="00C646F4"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  <w:t>соответствующих</w:t>
      </w:r>
      <w:proofErr w:type="gramEnd"/>
      <w:r w:rsidRPr="00C646F4"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  <w:t xml:space="preserve"> уровня и направленности (далее – ДОО),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 моего ребенка 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lang w:eastAsia="ru-RU"/>
        </w:rPr>
      </w:pPr>
      <w:r w:rsidRPr="00C646F4">
        <w:rPr>
          <w:rFonts w:ascii="Times New Roman" w:eastAsia="Times New Roman" w:hAnsi="Times New Roman"/>
          <w:lang w:eastAsia="ru-RU"/>
        </w:rPr>
        <w:lastRenderedPageBreak/>
        <w:t>(Ф.И.О. полностью)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Дата рождения: ____________________________________________________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Место рождения: 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Документ, удостоверяющий личность ребенка: 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  сери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  _________  номер  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Кем </w:t>
      </w:r>
      <w:proofErr w:type="gramStart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выдан</w:t>
      </w:r>
      <w:proofErr w:type="gramEnd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: ________________________________________________________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Дата выдачи: ______________________________________________________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Номер СНИЛС _____________________________________________________</w:t>
      </w:r>
    </w:p>
    <w:p w:rsidR="002E2DBE" w:rsidRPr="00C646F4" w:rsidRDefault="002E2DBE" w:rsidP="00102CEF">
      <w:pPr>
        <w:pBdr>
          <w:bottom w:val="single" w:sz="12" w:space="15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Фактический адрес проживания ребенка: 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Адрес регистрации ребенка: __________________________________________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2E2DBE" w:rsidRPr="00C646F4" w:rsidRDefault="002E2D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Наименование и реквизиты документа, содержащего сведения о регистрации ребенка по месту жительства или по месту пребывания __________________________________________________________________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Особенности в развитии и здоровье ребенка_____________________________ 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646F4">
        <w:rPr>
          <w:rFonts w:ascii="Times New Roman" w:eastAsia="Times New Roman" w:hAnsi="Times New Roman"/>
          <w:lang w:eastAsia="ru-RU"/>
        </w:rPr>
        <w:t xml:space="preserve">                                                                                                              (имеются, отсутствуют)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Нарушения речи, слуха, зрения и т.п. (</w:t>
      </w:r>
      <w:proofErr w:type="gramStart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 указать)___________________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Заключение психолого-медико-педагогической комиссии  (для зачисления ребенка с ОВЗ)____________________________________________________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Наличие статуса ребенка-инвалида ____________________________________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646F4">
        <w:rPr>
          <w:rFonts w:ascii="Times New Roman" w:eastAsia="Times New Roman" w:hAnsi="Times New Roman"/>
          <w:lang w:eastAsia="ru-RU"/>
        </w:rPr>
        <w:t xml:space="preserve">                                                                                                         (имеется, отсутствует)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Наименование и реквизиты документа, устанавливающего инвалидность __________________________________________________________________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Наличие права на первоочередное (внеочередное) зачисление ребенка в ДОО __________________________________________________________________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C646F4">
        <w:rPr>
          <w:rFonts w:ascii="Times New Roman" w:eastAsia="Times New Roman" w:hAnsi="Times New Roman"/>
          <w:lang w:eastAsia="ru-RU"/>
        </w:rPr>
        <w:t>(указать категорию льготы)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Реквизиты документа, подтверждающие данное право 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Предпочитаемый режим пребывания ребенка в образовательной организации:</w:t>
      </w:r>
    </w:p>
    <w:p w:rsidR="002E2DBE" w:rsidRPr="00C646F4" w:rsidRDefault="002E2DBE" w:rsidP="00102CE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2E2DBE" w:rsidRPr="00C646F4" w:rsidRDefault="002E2DBE" w:rsidP="00102CEF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C646F4">
        <w:rPr>
          <w:rFonts w:ascii="Times New Roman" w:eastAsia="Times New Roman" w:hAnsi="Times New Roman"/>
          <w:lang w:eastAsia="ru-RU"/>
        </w:rPr>
        <w:t>(полный день, сокращенный день, круглосуточное или кратковременное пребывание)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Наименование  </w:t>
      </w:r>
      <w:proofErr w:type="gramStart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исходной</w:t>
      </w:r>
      <w:proofErr w:type="gramEnd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 ДОО ______________________________________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Юридический адрес ________________________________________________ 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Наименование </w:t>
      </w:r>
      <w:proofErr w:type="gramStart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принимающей</w:t>
      </w:r>
      <w:proofErr w:type="gramEnd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 ДОО______________________________</w:t>
      </w:r>
    </w:p>
    <w:p w:rsidR="002E2DBE" w:rsidRPr="00C646F4" w:rsidRDefault="002E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Юридический адрес______________________________________________</w:t>
      </w:r>
    </w:p>
    <w:p w:rsidR="002E2DBE" w:rsidRPr="00C646F4" w:rsidRDefault="002E2DB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hAnsi="Times New Roman"/>
          <w:sz w:val="28"/>
          <w:szCs w:val="28"/>
        </w:rPr>
        <w:t>Я уведомле</w:t>
      </w:r>
      <w:proofErr w:type="gramStart"/>
      <w:r w:rsidRPr="00C646F4">
        <w:rPr>
          <w:rFonts w:ascii="Times New Roman" w:hAnsi="Times New Roman"/>
          <w:sz w:val="28"/>
          <w:szCs w:val="28"/>
        </w:rPr>
        <w:t>н(</w:t>
      </w:r>
      <w:proofErr w:type="gramEnd"/>
      <w:r w:rsidRPr="00C646F4">
        <w:rPr>
          <w:rFonts w:ascii="Times New Roman" w:hAnsi="Times New Roman"/>
          <w:sz w:val="28"/>
          <w:szCs w:val="28"/>
        </w:rPr>
        <w:t>а) о том, что несу персональную ответственность за достоверность данных</w:t>
      </w:r>
      <w:r w:rsidR="0057064D">
        <w:rPr>
          <w:rFonts w:ascii="Times New Roman" w:hAnsi="Times New Roman"/>
          <w:sz w:val="28"/>
          <w:szCs w:val="28"/>
        </w:rPr>
        <w:t>,</w:t>
      </w:r>
      <w:r w:rsidRPr="00C646F4">
        <w:rPr>
          <w:rFonts w:ascii="Times New Roman" w:hAnsi="Times New Roman"/>
          <w:sz w:val="28"/>
          <w:szCs w:val="28"/>
        </w:rPr>
        <w:t xml:space="preserve"> указанных в заявлении</w:t>
      </w:r>
      <w:r w:rsidR="0057064D">
        <w:rPr>
          <w:rFonts w:ascii="Times New Roman" w:hAnsi="Times New Roman"/>
          <w:sz w:val="28"/>
          <w:szCs w:val="28"/>
        </w:rPr>
        <w:t>,</w:t>
      </w:r>
      <w:r w:rsidRPr="00C646F4">
        <w:rPr>
          <w:rFonts w:ascii="Times New Roman" w:hAnsi="Times New Roman"/>
          <w:sz w:val="28"/>
          <w:szCs w:val="28"/>
        </w:rPr>
        <w:t xml:space="preserve"> и обязуюсь своевременно (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до 15 апреля года текущего  комплектования ДОО</w:t>
      </w:r>
      <w:r w:rsidRPr="00C646F4">
        <w:rPr>
          <w:rFonts w:ascii="Times New Roman" w:hAnsi="Times New Roman"/>
          <w:sz w:val="28"/>
          <w:szCs w:val="28"/>
        </w:rPr>
        <w:t>) информировать о смене этих данных (контактный телефон, мест</w:t>
      </w:r>
      <w:r w:rsidR="0057064D">
        <w:rPr>
          <w:rFonts w:ascii="Times New Roman" w:hAnsi="Times New Roman"/>
          <w:sz w:val="28"/>
          <w:szCs w:val="28"/>
        </w:rPr>
        <w:t xml:space="preserve">о </w:t>
      </w:r>
      <w:r w:rsidRPr="00C646F4">
        <w:rPr>
          <w:rFonts w:ascii="Times New Roman" w:hAnsi="Times New Roman"/>
          <w:sz w:val="28"/>
          <w:szCs w:val="28"/>
        </w:rPr>
        <w:t>жительства, утрата или приобретение права на льготное зачисление и т.п.)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2E2DBE" w:rsidRPr="00C646F4" w:rsidRDefault="00B75279" w:rsidP="00102CEF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</w:t>
      </w:r>
      <w:r w:rsidR="002E2DBE" w:rsidRPr="00C646F4">
        <w:rPr>
          <w:rFonts w:ascii="Times New Roman" w:hAnsi="Times New Roman"/>
        </w:rPr>
        <w:t>(подпись заявителя)                  (расшифровка подписи)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 w:rsidP="00102C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С административным регламентом предоставления муниципальной услуги «Постановка на учет, выдача направления для зачисления ребенка, в том числе в порядке перевода в образовательную организацию, осуществляющую деятельность по образовательной программе дошкольного образования» ознакомлен (а)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2E2DBE" w:rsidRPr="00C646F4" w:rsidRDefault="002E2DBE" w:rsidP="00102CEF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C646F4">
        <w:rPr>
          <w:rFonts w:ascii="Times New Roman" w:hAnsi="Times New Roman"/>
        </w:rPr>
        <w:t xml:space="preserve">                                                                       (подпись заявителя)                    (расшифровка подписи)</w:t>
      </w:r>
    </w:p>
    <w:p w:rsidR="002E2DBE" w:rsidRPr="00C646F4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102CEF" w:rsidRDefault="002E2DBE" w:rsidP="00102CE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рошу выдать мне/представителю (при наличии доверенности)</w:t>
      </w:r>
      <w:r w:rsidR="00955277">
        <w:rPr>
          <w:rFonts w:ascii="Times New Roman" w:eastAsia="Times New Roman" w:hAnsi="Times New Roman"/>
          <w:sz w:val="28"/>
          <w:szCs w:val="28"/>
          <w:lang w:eastAsia="ru-RU"/>
        </w:rPr>
        <w:t xml:space="preserve"> у</w:t>
      </w:r>
      <w:r w:rsidRPr="00102CEF">
        <w:rPr>
          <w:rFonts w:ascii="Times New Roman" w:eastAsia="Times New Roman" w:hAnsi="Times New Roman"/>
          <w:sz w:val="28"/>
          <w:szCs w:val="28"/>
          <w:lang w:eastAsia="ru-RU"/>
        </w:rPr>
        <w:t>ведомление о наличии свободных мест для осуществления перевода в другую образовательную организацию, осуществляющую образовательную деятельность по образовательным программам соответствующих уровня и направленности:</w:t>
      </w:r>
    </w:p>
    <w:p w:rsidR="002E2DBE" w:rsidRPr="00992DC9" w:rsidRDefault="002E2DBE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2E2DBE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в органе местного самоуправления, осуществляющем управление в сфере образования</w:t>
      </w:r>
      <w:r w:rsidR="0057064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>в организации, участвующей в предоставлении услуги</w:t>
      </w:r>
      <w:r w:rsidR="0057064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992DC9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единый личный кабинет </w:t>
      </w:r>
      <w:proofErr w:type="gramStart"/>
      <w:r w:rsidRPr="00C646F4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C646F4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63" w:history="1">
        <w:r w:rsidRPr="0060639D">
          <w:rPr>
            <w:rStyle w:val="a3"/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E2DBE" w:rsidRPr="009E7582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произвести регистрацию на </w:t>
      </w:r>
      <w:r w:rsidRPr="009E7582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64" w:history="1">
        <w:r w:rsidRPr="009E7582">
          <w:rPr>
            <w:rFonts w:ascii="Times New Roman" w:eastAsia="Times New Roman" w:hAnsi="Times New Roman"/>
            <w:sz w:val="28"/>
            <w:szCs w:val="28"/>
            <w:u w:val="single"/>
          </w:rPr>
          <w:t>www.gosuslugi.ru</w:t>
        </w:r>
      </w:hyperlink>
      <w:r w:rsidRPr="009E7582">
        <w:rPr>
          <w:rFonts w:ascii="Times New Roman" w:eastAsia="Times New Roman" w:hAnsi="Times New Roman"/>
          <w:sz w:val="28"/>
          <w:szCs w:val="28"/>
        </w:rPr>
        <w:t xml:space="preserve"> (в ЕСИА) </w:t>
      </w: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 xml:space="preserve">(только для заявителей </w:t>
      </w:r>
      <w:r w:rsidR="0057064D" w:rsidRPr="009E7582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 xml:space="preserve"> физических лиц, не зарегистрированных в ЕСИА).</w:t>
      </w:r>
    </w:p>
    <w:p w:rsidR="002E2DBE" w:rsidRPr="009E7582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</w:t>
      </w:r>
      <w:r w:rsidRPr="009E758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восстановить доступ</w:t>
      </w: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Pr="009E7582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65" w:history="1">
        <w:r w:rsidRPr="009E7582">
          <w:rPr>
            <w:rFonts w:ascii="Times New Roman" w:eastAsia="Times New Roman" w:hAnsi="Times New Roman"/>
            <w:sz w:val="28"/>
            <w:szCs w:val="28"/>
            <w:u w:val="single"/>
          </w:rPr>
          <w:t>www.gosuslugi.ru</w:t>
        </w:r>
      </w:hyperlink>
      <w:r w:rsidRPr="009E7582">
        <w:rPr>
          <w:rFonts w:ascii="Times New Roman" w:eastAsia="Times New Roman" w:hAnsi="Times New Roman"/>
          <w:sz w:val="28"/>
          <w:szCs w:val="28"/>
        </w:rPr>
        <w:t xml:space="preserve"> (в ЕСИА) </w:t>
      </w: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ранее зарегистрированных в ЕСИА).</w:t>
      </w:r>
    </w:p>
    <w:p w:rsidR="002E2DBE" w:rsidRDefault="002E2DB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9E758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подтвердить регистрацию учетной записи на </w:t>
      </w:r>
      <w:r w:rsidRPr="009E7582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66" w:history="1">
        <w:r w:rsidRPr="009E7582">
          <w:rPr>
            <w:rFonts w:ascii="Times New Roman" w:eastAsia="Times New Roman" w:hAnsi="Times New Roman"/>
            <w:sz w:val="28"/>
            <w:szCs w:val="28"/>
            <w:u w:val="single"/>
          </w:rPr>
          <w:t>www.gosuslugi.ru</w:t>
        </w:r>
      </w:hyperlink>
      <w:r w:rsidRPr="009E7582">
        <w:rPr>
          <w:rFonts w:ascii="Times New Roman" w:eastAsia="Times New Roman" w:hAnsi="Times New Roman"/>
          <w:sz w:val="28"/>
          <w:szCs w:val="28"/>
        </w:rPr>
        <w:t xml:space="preserve"> (в ЕСИА).</w:t>
      </w:r>
    </w:p>
    <w:p w:rsidR="009E7582" w:rsidRPr="00C646F4" w:rsidRDefault="009E758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E2DBE" w:rsidRPr="00C646F4" w:rsidRDefault="002E2DB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2E2DBE" w:rsidRDefault="002E2DBE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C646F4">
        <w:rPr>
          <w:rFonts w:ascii="Times New Roman" w:hAnsi="Times New Roman"/>
        </w:rPr>
        <w:t xml:space="preserve">                                                                        (подпись заявителя)                    (расшифровка подписи)</w:t>
      </w:r>
    </w:p>
    <w:p w:rsidR="00FF7F0D" w:rsidRDefault="00FF7F0D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F7F0D" w:rsidRPr="00C646F4" w:rsidRDefault="00FF7F0D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  <w:sectPr w:rsidR="00FF7F0D" w:rsidRPr="00C646F4" w:rsidSect="00C646F4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E2DBE" w:rsidRDefault="00DA0FC3" w:rsidP="00DA0FC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 xml:space="preserve">Приложение № </w:t>
      </w:r>
      <w:r w:rsidR="002E2DBE">
        <w:rPr>
          <w:rFonts w:ascii="Times New Roman" w:hAnsi="Times New Roman"/>
          <w:sz w:val="28"/>
          <w:szCs w:val="28"/>
        </w:rPr>
        <w:t>21</w:t>
      </w:r>
    </w:p>
    <w:p w:rsidR="00606AB9" w:rsidRPr="00C646F4" w:rsidRDefault="00606AB9" w:rsidP="00606AB9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606AB9" w:rsidRPr="00C646F4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C646F4" w:rsidRDefault="002E2DB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C646F4">
        <w:rPr>
          <w:rFonts w:ascii="Times New Roman" w:hAnsi="Times New Roman"/>
          <w:sz w:val="28"/>
          <w:szCs w:val="28"/>
        </w:rPr>
        <w:t>ОБРАЗЕЦ</w:t>
      </w:r>
      <w:r>
        <w:rPr>
          <w:rFonts w:ascii="Times New Roman" w:hAnsi="Times New Roman"/>
          <w:sz w:val="28"/>
          <w:szCs w:val="28"/>
        </w:rPr>
        <w:t>)</w:t>
      </w:r>
    </w:p>
    <w:p w:rsidR="002E2DBE" w:rsidRDefault="002E2D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C646F4">
        <w:rPr>
          <w:rFonts w:ascii="Times New Roman" w:hAnsi="Times New Roman"/>
          <w:sz w:val="28"/>
          <w:szCs w:val="28"/>
        </w:rPr>
        <w:t>ведомлени</w:t>
      </w:r>
      <w:r>
        <w:rPr>
          <w:rFonts w:ascii="Times New Roman" w:hAnsi="Times New Roman"/>
          <w:sz w:val="28"/>
          <w:szCs w:val="28"/>
        </w:rPr>
        <w:t>е</w:t>
      </w:r>
    </w:p>
    <w:p w:rsidR="002E2DBE" w:rsidRPr="00C646F4" w:rsidRDefault="002E2D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C646F4">
        <w:rPr>
          <w:rFonts w:ascii="Times New Roman" w:hAnsi="Times New Roman"/>
          <w:sz w:val="28"/>
          <w:szCs w:val="28"/>
        </w:rPr>
        <w:t xml:space="preserve"> о постановке ребенка на учет</w:t>
      </w:r>
      <w:r w:rsidR="00DA0FC3">
        <w:rPr>
          <w:rFonts w:ascii="Times New Roman" w:hAnsi="Times New Roman"/>
          <w:sz w:val="28"/>
          <w:szCs w:val="28"/>
        </w:rPr>
        <w:t xml:space="preserve"> </w:t>
      </w:r>
      <w:r w:rsidRPr="00C646F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для осуществления перевода в другую организацию, осуществляющую образовательную деятельность по образовательным программам соответствующих уровн</w:t>
      </w:r>
      <w:r w:rsidR="00DA0FC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ей</w:t>
      </w:r>
      <w:r w:rsidRPr="00C646F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и направленности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 xml:space="preserve">Регистрационный № ________ от «_____» _______ 20____ г. 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>Настоящее уведомление выдано__________________________________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>__________________________________________________________________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</w:rPr>
      </w:pPr>
      <w:r w:rsidRPr="00C646F4">
        <w:rPr>
          <w:rFonts w:ascii="Times New Roman" w:hAnsi="Times New Roman"/>
          <w:noProof/>
        </w:rPr>
        <w:t>(фамилия, имя, отчество родителя (законного представителя) ребенка)</w:t>
      </w:r>
    </w:p>
    <w:p w:rsidR="002E2DBE" w:rsidRPr="00C646F4" w:rsidRDefault="002E2DBE" w:rsidP="00102CEF">
      <w:pPr>
        <w:spacing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 xml:space="preserve">в том, что </w:t>
      </w:r>
    </w:p>
    <w:p w:rsidR="002E2DBE" w:rsidRPr="00C646F4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>Ф.И.О. ребенка ____________________________________________________</w:t>
      </w:r>
    </w:p>
    <w:p w:rsidR="002E2DBE" w:rsidRPr="00C646F4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>Дата рождения _____________________________________________________</w:t>
      </w:r>
    </w:p>
    <w:p w:rsidR="002E2DBE" w:rsidRPr="00C646F4" w:rsidRDefault="002E2DBE">
      <w:pPr>
        <w:widowControl w:val="0"/>
        <w:tabs>
          <w:tab w:val="left" w:pos="88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646F4">
        <w:rPr>
          <w:rFonts w:ascii="Times New Roman" w:hAnsi="Times New Roman"/>
          <w:noProof/>
          <w:sz w:val="28"/>
          <w:szCs w:val="28"/>
          <w:lang w:eastAsia="ru-RU"/>
        </w:rPr>
        <w:t xml:space="preserve">на основании заявления от «_____» _______ 20____ г. № _____постановлен на учет </w:t>
      </w:r>
      <w:r w:rsidRPr="00C646F4">
        <w:rPr>
          <w:rFonts w:ascii="Times New Roman" w:hAnsi="Times New Roman"/>
          <w:sz w:val="28"/>
          <w:szCs w:val="28"/>
          <w:lang w:eastAsia="ru-RU"/>
        </w:rPr>
        <w:t xml:space="preserve">в 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(регистрационный номер в электронной базе____________________) для </w:t>
      </w:r>
      <w:r w:rsidRPr="00C646F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осуществления</w:t>
      </w:r>
      <w:r w:rsidRPr="00C646F4">
        <w:rPr>
          <w:rFonts w:ascii="Times New Roman" w:hAnsi="Times New Roman"/>
          <w:noProof/>
          <w:sz w:val="28"/>
          <w:szCs w:val="28"/>
          <w:lang w:eastAsia="ru-RU"/>
        </w:rPr>
        <w:t xml:space="preserve"> перевода в </w:t>
      </w:r>
      <w:r w:rsidRPr="00C646F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другую организацию, осуществляющую образовательную деятельность по образовательным программам </w:t>
      </w:r>
      <w:proofErr w:type="gramStart"/>
      <w:r w:rsidRPr="00C646F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соответствующих</w:t>
      </w:r>
      <w:proofErr w:type="gramEnd"/>
      <w:r w:rsidRPr="00C646F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уровня и направленности (далее – ДОО)</w:t>
      </w:r>
    </w:p>
    <w:p w:rsidR="002E2DBE" w:rsidRPr="00C646F4" w:rsidRDefault="002E2DBE" w:rsidP="00102C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</w:t>
      </w:r>
    </w:p>
    <w:p w:rsidR="002E2DBE" w:rsidRPr="00C646F4" w:rsidRDefault="002E2DBE" w:rsidP="00102CEF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8"/>
        </w:rPr>
        <w:t>Планируемая дата начала посещения ребенком ДОО</w:t>
      </w:r>
      <w:r w:rsidRPr="00C646F4">
        <w:rPr>
          <w:rFonts w:ascii="Times New Roman" w:hAnsi="Times New Roman"/>
          <w:sz w:val="28"/>
          <w:szCs w:val="24"/>
        </w:rPr>
        <w:t xml:space="preserve"> (в соответствии с заявлением) _______________________________________________________</w:t>
      </w:r>
    </w:p>
    <w:p w:rsidR="002E2DBE" w:rsidRPr="00177D06" w:rsidRDefault="002E2DBE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В случае появления свободных мест в принимающей организации Вас письменно уведомят об это</w:t>
      </w:r>
      <w:proofErr w:type="gramStart"/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C646F4">
        <w:rPr>
          <w:rFonts w:ascii="Times New Roman" w:eastAsia="Times New Roman" w:hAnsi="Times New Roman"/>
          <w:noProof/>
          <w:sz w:val="28"/>
          <w:szCs w:val="28"/>
          <w:lang w:eastAsia="ru-RU"/>
        </w:rPr>
        <w:t>(</w:t>
      </w:r>
      <w:proofErr w:type="gramEnd"/>
      <w:r w:rsidRPr="00C646F4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в зависимости от способа, указанного Вами в </w:t>
      </w:r>
      <w:r w:rsidRPr="00177D06">
        <w:rPr>
          <w:rFonts w:ascii="Times New Roman" w:eastAsia="Times New Roman" w:hAnsi="Times New Roman"/>
          <w:noProof/>
          <w:sz w:val="28"/>
          <w:szCs w:val="28"/>
          <w:lang w:eastAsia="ru-RU"/>
        </w:rPr>
        <w:t>заявлении):</w:t>
      </w:r>
    </w:p>
    <w:p w:rsidR="002E2DBE" w:rsidRPr="00177D06" w:rsidRDefault="002E2DBE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D06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2E2DBE" w:rsidRPr="00177D06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D06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177D06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</w:t>
      </w:r>
      <w:r w:rsidR="0057064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177D06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D06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177D06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</w:t>
      </w:r>
      <w:r w:rsidR="0057064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E2DBE" w:rsidRPr="00177D06" w:rsidRDefault="002E2DBE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D06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177D06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2E2DBE" w:rsidRPr="00177D06" w:rsidRDefault="002E2DBE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D06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177D06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177D06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177D06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67" w:history="1">
        <w:r w:rsidRPr="00177D06">
          <w:rPr>
            <w:rStyle w:val="a3"/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177D06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2E2DBE" w:rsidRPr="00C646F4" w:rsidRDefault="009552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Обращаю Ваше внимание, что в</w:t>
      </w:r>
      <w:r w:rsidR="00DA0FC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177D8">
        <w:rPr>
          <w:rFonts w:ascii="Times New Roman" w:hAnsi="Times New Roman"/>
          <w:sz w:val="28"/>
          <w:szCs w:val="28"/>
          <w:shd w:val="clear" w:color="auto" w:fill="FFFFFF"/>
        </w:rPr>
        <w:t>течение</w:t>
      </w:r>
      <w:r w:rsidR="002E2DBE" w:rsidRPr="00C646F4">
        <w:rPr>
          <w:rFonts w:ascii="Times New Roman" w:hAnsi="Times New Roman"/>
          <w:sz w:val="28"/>
          <w:szCs w:val="28"/>
          <w:shd w:val="clear" w:color="auto" w:fill="FFFFFF"/>
        </w:rPr>
        <w:t xml:space="preserve"> 1</w:t>
      </w:r>
      <w:r w:rsidR="002E2DBE">
        <w:rPr>
          <w:rFonts w:ascii="Times New Roman" w:hAnsi="Times New Roman"/>
          <w:sz w:val="28"/>
          <w:szCs w:val="28"/>
          <w:shd w:val="clear" w:color="auto" w:fill="FFFFFF"/>
        </w:rPr>
        <w:t>0</w:t>
      </w:r>
      <w:r w:rsidR="002E2DBE" w:rsidRPr="00C646F4">
        <w:rPr>
          <w:rFonts w:ascii="Times New Roman" w:hAnsi="Times New Roman"/>
          <w:sz w:val="28"/>
          <w:szCs w:val="28"/>
          <w:shd w:val="clear" w:color="auto" w:fill="FFFFFF"/>
        </w:rPr>
        <w:t xml:space="preserve"> рабочих дней со дня получения уведомления необходимо обратиться в соответствующую образовательную организацию для заключения договора об образовании по программам дошкольного образования.</w:t>
      </w:r>
    </w:p>
    <w:p w:rsidR="002E2DBE" w:rsidRPr="00C646F4" w:rsidRDefault="002E2DBE" w:rsidP="00102CEF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br/>
      </w:r>
      <w:r w:rsidRPr="00C646F4">
        <w:rPr>
          <w:rFonts w:ascii="Times New Roman" w:hAnsi="Times New Roman"/>
          <w:b/>
          <w:noProof/>
          <w:sz w:val="28"/>
          <w:szCs w:val="28"/>
        </w:rPr>
        <w:t>СОХРАНЯЙТЕ ЭТО УВЕДОМЛЕНИЕ</w:t>
      </w:r>
      <w:r w:rsidRPr="00C646F4">
        <w:rPr>
          <w:rFonts w:ascii="Times New Roman" w:hAnsi="Times New Roman"/>
          <w:noProof/>
          <w:sz w:val="28"/>
          <w:szCs w:val="28"/>
        </w:rPr>
        <w:t>.</w:t>
      </w:r>
    </w:p>
    <w:p w:rsidR="00393362" w:rsidRDefault="0039336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>Уполномоченное должностное лицо</w:t>
      </w:r>
      <w:r w:rsidRPr="00C646F4">
        <w:rPr>
          <w:rFonts w:ascii="Times New Roman" w:hAnsi="Times New Roman"/>
          <w:sz w:val="28"/>
          <w:szCs w:val="24"/>
        </w:rPr>
        <w:tab/>
        <w:t>_____________       ______________</w:t>
      </w: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C646F4">
        <w:rPr>
          <w:rFonts w:ascii="Times New Roman" w:hAnsi="Times New Roman"/>
          <w:bCs/>
        </w:rPr>
        <w:t>М.п</w:t>
      </w:r>
      <w:proofErr w:type="spellEnd"/>
      <w:r w:rsidRPr="00C646F4">
        <w:rPr>
          <w:rFonts w:ascii="Times New Roman" w:hAnsi="Times New Roman"/>
          <w:bCs/>
        </w:rPr>
        <w:t xml:space="preserve">.                                                                                            (подпись)  </w:t>
      </w:r>
      <w:r w:rsidRPr="00C646F4">
        <w:rPr>
          <w:rFonts w:ascii="Times New Roman" w:hAnsi="Times New Roman"/>
        </w:rPr>
        <w:t>(Ф.И.О.)</w:t>
      </w:r>
    </w:p>
    <w:p w:rsidR="002E2DBE" w:rsidRPr="00C646F4" w:rsidRDefault="002E2DBE" w:rsidP="00102CEF">
      <w:pPr>
        <w:spacing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2E2DBE" w:rsidRDefault="002E2DBE" w:rsidP="00102CEF">
      <w:pPr>
        <w:spacing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646F4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C646F4">
        <w:rPr>
          <w:rFonts w:ascii="Times New Roman" w:hAnsi="Times New Roman"/>
          <w:noProof/>
          <w:sz w:val="28"/>
          <w:szCs w:val="28"/>
        </w:rPr>
        <w:cr/>
      </w:r>
      <w:r>
        <w:rPr>
          <w:rFonts w:ascii="Times New Roman" w:hAnsi="Times New Roman"/>
          <w:noProof/>
          <w:sz w:val="28"/>
          <w:szCs w:val="28"/>
        </w:rPr>
        <w:br w:type="page"/>
      </w: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Sect="00EA1D51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E2DBE" w:rsidRDefault="00DA0FC3" w:rsidP="00DA0FC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 xml:space="preserve">Приложение № </w:t>
      </w:r>
      <w:r w:rsidR="002E2DBE">
        <w:rPr>
          <w:rFonts w:ascii="Times New Roman" w:hAnsi="Times New Roman"/>
          <w:sz w:val="28"/>
          <w:szCs w:val="28"/>
        </w:rPr>
        <w:t>22</w:t>
      </w:r>
    </w:p>
    <w:p w:rsidR="00606AB9" w:rsidRPr="00C646F4" w:rsidRDefault="00606AB9" w:rsidP="00606AB9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606AB9" w:rsidRPr="00C646F4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C646F4">
        <w:rPr>
          <w:rFonts w:ascii="Times New Roman" w:hAnsi="Times New Roman"/>
          <w:sz w:val="28"/>
          <w:szCs w:val="28"/>
        </w:rPr>
        <w:t>ОБРАЗЕЦ</w:t>
      </w:r>
      <w:r>
        <w:rPr>
          <w:rFonts w:ascii="Times New Roman" w:hAnsi="Times New Roman"/>
          <w:sz w:val="28"/>
          <w:szCs w:val="28"/>
        </w:rPr>
        <w:t>)</w:t>
      </w:r>
    </w:p>
    <w:p w:rsidR="002E2DBE" w:rsidRPr="00C646F4" w:rsidRDefault="002E2DBE">
      <w:pPr>
        <w:widowControl w:val="0"/>
        <w:tabs>
          <w:tab w:val="left" w:pos="889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C646F4">
        <w:rPr>
          <w:rFonts w:ascii="Times New Roman" w:eastAsia="Times New Roman" w:hAnsi="Times New Roman"/>
          <w:sz w:val="28"/>
          <w:szCs w:val="28"/>
          <w:lang w:eastAsia="ru-RU"/>
        </w:rPr>
        <w:t xml:space="preserve">урнал регистрации заявлений и уведомлений о </w:t>
      </w:r>
      <w:r w:rsidRPr="00C646F4">
        <w:rPr>
          <w:rFonts w:ascii="Times New Roman" w:hAnsi="Times New Roman"/>
          <w:bCs/>
          <w:sz w:val="28"/>
          <w:szCs w:val="28"/>
          <w:lang w:eastAsia="ru-RU"/>
        </w:rPr>
        <w:t xml:space="preserve">постановке ребенка на учёт </w:t>
      </w:r>
      <w:r w:rsidRPr="00C646F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для осуществления перевода в другую организацию, осуществляющую образовательную деятельность по образовательным п</w:t>
      </w:r>
      <w:r w:rsidR="00DA0FC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рограммам соответствующих уровней</w:t>
      </w:r>
      <w:r w:rsidRPr="00C646F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и направленности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534" w:type="pct"/>
        <w:tblInd w:w="-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728"/>
        <w:gridCol w:w="1440"/>
        <w:gridCol w:w="1152"/>
        <w:gridCol w:w="1440"/>
        <w:gridCol w:w="1152"/>
        <w:gridCol w:w="1152"/>
        <w:gridCol w:w="1587"/>
        <w:gridCol w:w="1116"/>
        <w:gridCol w:w="1676"/>
        <w:gridCol w:w="1587"/>
        <w:gridCol w:w="1794"/>
      </w:tblGrid>
      <w:tr w:rsidR="002E2DBE" w:rsidRPr="00C646F4" w:rsidTr="00EA1D51">
        <w:trPr>
          <w:trHeight w:val="2830"/>
        </w:trPr>
        <w:tc>
          <w:tcPr>
            <w:tcW w:w="165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C646F4">
              <w:rPr>
                <w:rFonts w:ascii="Times New Roman" w:hAnsi="Times New Roman"/>
                <w:bCs/>
                <w:spacing w:val="-7"/>
              </w:rPr>
              <w:t xml:space="preserve">№ </w:t>
            </w:r>
            <w:proofErr w:type="gramStart"/>
            <w:r w:rsidRPr="00C646F4">
              <w:rPr>
                <w:rFonts w:ascii="Times New Roman" w:hAnsi="Times New Roman"/>
                <w:bCs/>
                <w:spacing w:val="-7"/>
              </w:rPr>
              <w:t>п</w:t>
            </w:r>
            <w:proofErr w:type="gramEnd"/>
            <w:r w:rsidRPr="00C646F4">
              <w:rPr>
                <w:rFonts w:ascii="Times New Roman" w:hAnsi="Times New Roman"/>
                <w:bCs/>
                <w:spacing w:val="-7"/>
              </w:rPr>
              <w:t>/п</w:t>
            </w:r>
          </w:p>
        </w:tc>
        <w:tc>
          <w:tcPr>
            <w:tcW w:w="528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proofErr w:type="spellStart"/>
            <w:proofErr w:type="gramStart"/>
            <w:r w:rsidRPr="00C646F4">
              <w:rPr>
                <w:rFonts w:ascii="Times New Roman" w:hAnsi="Times New Roman"/>
                <w:bCs/>
                <w:spacing w:val="-7"/>
              </w:rPr>
              <w:t>Регистрацион-ный</w:t>
            </w:r>
            <w:proofErr w:type="spellEnd"/>
            <w:proofErr w:type="gramEnd"/>
            <w:r w:rsidRPr="00C646F4">
              <w:rPr>
                <w:rFonts w:ascii="Times New Roman" w:hAnsi="Times New Roman"/>
                <w:bCs/>
                <w:spacing w:val="-7"/>
              </w:rPr>
              <w:t xml:space="preserve"> номер заявления и уведомления  о постановке на учет для осуществления перевода</w:t>
            </w:r>
          </w:p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</w:p>
        </w:tc>
        <w:tc>
          <w:tcPr>
            <w:tcW w:w="440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C646F4">
              <w:rPr>
                <w:rFonts w:ascii="Times New Roman" w:hAnsi="Times New Roman"/>
                <w:bCs/>
                <w:spacing w:val="-7"/>
              </w:rPr>
              <w:t>Дата постановки на учет для осуществления перевода</w:t>
            </w:r>
          </w:p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</w:p>
        </w:tc>
        <w:tc>
          <w:tcPr>
            <w:tcW w:w="352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C646F4">
              <w:rPr>
                <w:rFonts w:ascii="Times New Roman" w:hAnsi="Times New Roman"/>
                <w:bCs/>
                <w:spacing w:val="-7"/>
              </w:rPr>
              <w:t>Фамилия, имя, отчество заявителя</w:t>
            </w:r>
          </w:p>
        </w:tc>
        <w:tc>
          <w:tcPr>
            <w:tcW w:w="440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C646F4">
              <w:rPr>
                <w:rFonts w:ascii="Times New Roman" w:hAnsi="Times New Roman"/>
                <w:bCs/>
                <w:spacing w:val="-7"/>
              </w:rPr>
              <w:t>Адрес проживания, телефон</w:t>
            </w:r>
          </w:p>
        </w:tc>
        <w:tc>
          <w:tcPr>
            <w:tcW w:w="352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C646F4">
              <w:rPr>
                <w:rFonts w:ascii="Times New Roman" w:hAnsi="Times New Roman"/>
                <w:bCs/>
                <w:spacing w:val="-7"/>
              </w:rPr>
              <w:t>Фамилия, имя, отчество (при наличии)</w:t>
            </w:r>
          </w:p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C646F4">
              <w:rPr>
                <w:rFonts w:ascii="Times New Roman" w:hAnsi="Times New Roman"/>
                <w:bCs/>
                <w:spacing w:val="-7"/>
              </w:rPr>
              <w:t>ребенка</w:t>
            </w:r>
          </w:p>
        </w:tc>
        <w:tc>
          <w:tcPr>
            <w:tcW w:w="352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C646F4">
              <w:rPr>
                <w:rFonts w:ascii="Times New Roman" w:hAnsi="Times New Roman"/>
                <w:bCs/>
                <w:spacing w:val="-7"/>
              </w:rPr>
              <w:t>Дата рождения ребенка</w:t>
            </w:r>
          </w:p>
        </w:tc>
        <w:tc>
          <w:tcPr>
            <w:tcW w:w="485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C646F4">
              <w:rPr>
                <w:rFonts w:ascii="Times New Roman" w:hAnsi="Times New Roman"/>
                <w:bCs/>
                <w:spacing w:val="-7"/>
              </w:rPr>
              <w:t xml:space="preserve">Наименование </w:t>
            </w:r>
            <w:proofErr w:type="gramStart"/>
            <w:r w:rsidRPr="00C646F4">
              <w:rPr>
                <w:rFonts w:ascii="Times New Roman" w:hAnsi="Times New Roman"/>
                <w:bCs/>
                <w:spacing w:val="-7"/>
              </w:rPr>
              <w:t>исходной</w:t>
            </w:r>
            <w:proofErr w:type="gramEnd"/>
            <w:r w:rsidRPr="00C646F4">
              <w:rPr>
                <w:rFonts w:ascii="Times New Roman" w:hAnsi="Times New Roman"/>
                <w:bCs/>
                <w:spacing w:val="-7"/>
              </w:rPr>
              <w:t xml:space="preserve"> ДОО</w:t>
            </w:r>
          </w:p>
        </w:tc>
        <w:tc>
          <w:tcPr>
            <w:tcW w:w="341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C646F4">
              <w:rPr>
                <w:rFonts w:ascii="Times New Roman" w:hAnsi="Times New Roman"/>
                <w:bCs/>
                <w:spacing w:val="-7"/>
              </w:rPr>
              <w:t>Причина перевода</w:t>
            </w:r>
          </w:p>
        </w:tc>
        <w:tc>
          <w:tcPr>
            <w:tcW w:w="512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C646F4">
              <w:rPr>
                <w:rFonts w:ascii="Times New Roman" w:hAnsi="Times New Roman"/>
                <w:bCs/>
                <w:spacing w:val="-7"/>
              </w:rPr>
              <w:t xml:space="preserve">Наименование </w:t>
            </w:r>
            <w:proofErr w:type="gramStart"/>
            <w:r w:rsidRPr="00C646F4">
              <w:rPr>
                <w:rFonts w:ascii="Times New Roman" w:hAnsi="Times New Roman"/>
                <w:bCs/>
                <w:spacing w:val="-7"/>
              </w:rPr>
              <w:t>принимающей</w:t>
            </w:r>
            <w:proofErr w:type="gramEnd"/>
            <w:r w:rsidRPr="00C646F4">
              <w:rPr>
                <w:rFonts w:ascii="Times New Roman" w:hAnsi="Times New Roman"/>
                <w:bCs/>
                <w:spacing w:val="-7"/>
              </w:rPr>
              <w:t xml:space="preserve"> ДОО</w:t>
            </w:r>
          </w:p>
        </w:tc>
        <w:tc>
          <w:tcPr>
            <w:tcW w:w="485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C646F4">
              <w:rPr>
                <w:rFonts w:ascii="Times New Roman" w:hAnsi="Times New Roman"/>
                <w:bCs/>
                <w:spacing w:val="-7"/>
              </w:rPr>
              <w:t xml:space="preserve">Номер, дата уведомления  </w:t>
            </w:r>
          </w:p>
        </w:tc>
        <w:tc>
          <w:tcPr>
            <w:tcW w:w="549" w:type="pct"/>
          </w:tcPr>
          <w:p w:rsidR="002E2DBE" w:rsidRPr="00C646F4" w:rsidRDefault="002E2DBE">
            <w:pPr>
              <w:spacing w:after="0" w:line="240" w:lineRule="auto"/>
              <w:rPr>
                <w:rFonts w:ascii="Times New Roman" w:hAnsi="Times New Roman"/>
                <w:bCs/>
                <w:spacing w:val="-7"/>
              </w:rPr>
            </w:pPr>
            <w:r w:rsidRPr="00C646F4">
              <w:rPr>
                <w:rFonts w:ascii="Times New Roman" w:hAnsi="Times New Roman"/>
              </w:rPr>
              <w:t xml:space="preserve"> Подпись заявителя (при условии обращения в орган управления образованием)/ подпись уполномоченного лица (при других способах подачи заявления)</w:t>
            </w:r>
          </w:p>
        </w:tc>
      </w:tr>
      <w:tr w:rsidR="002E2DBE" w:rsidRPr="00C646F4" w:rsidTr="00EA1D51">
        <w:trPr>
          <w:trHeight w:val="491"/>
        </w:trPr>
        <w:tc>
          <w:tcPr>
            <w:tcW w:w="165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</w:t>
            </w:r>
          </w:p>
        </w:tc>
        <w:tc>
          <w:tcPr>
            <w:tcW w:w="528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2</w:t>
            </w:r>
          </w:p>
        </w:tc>
        <w:tc>
          <w:tcPr>
            <w:tcW w:w="440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3</w:t>
            </w:r>
          </w:p>
        </w:tc>
        <w:tc>
          <w:tcPr>
            <w:tcW w:w="352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4</w:t>
            </w:r>
          </w:p>
        </w:tc>
        <w:tc>
          <w:tcPr>
            <w:tcW w:w="440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5</w:t>
            </w:r>
          </w:p>
        </w:tc>
        <w:tc>
          <w:tcPr>
            <w:tcW w:w="352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6</w:t>
            </w:r>
          </w:p>
        </w:tc>
        <w:tc>
          <w:tcPr>
            <w:tcW w:w="352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7</w:t>
            </w:r>
          </w:p>
        </w:tc>
        <w:tc>
          <w:tcPr>
            <w:tcW w:w="485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8</w:t>
            </w:r>
          </w:p>
        </w:tc>
        <w:tc>
          <w:tcPr>
            <w:tcW w:w="341" w:type="pct"/>
            <w:shd w:val="clear" w:color="auto" w:fill="auto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9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10</w:t>
            </w:r>
          </w:p>
        </w:tc>
        <w:tc>
          <w:tcPr>
            <w:tcW w:w="485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11</w:t>
            </w:r>
          </w:p>
        </w:tc>
        <w:tc>
          <w:tcPr>
            <w:tcW w:w="549" w:type="pct"/>
            <w:vAlign w:val="center"/>
          </w:tcPr>
          <w:p w:rsidR="002E2DBE" w:rsidRPr="00C646F4" w:rsidRDefault="002E2DBE" w:rsidP="00102CE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2E2DBE" w:rsidRPr="00C646F4" w:rsidRDefault="002E2DBE" w:rsidP="00102CEF">
      <w:pPr>
        <w:spacing w:line="240" w:lineRule="auto"/>
        <w:rPr>
          <w:rFonts w:ascii="Times New Roman" w:hAnsi="Times New Roman"/>
          <w:bCs/>
          <w:spacing w:val="-7"/>
          <w:sz w:val="28"/>
          <w:szCs w:val="28"/>
        </w:rPr>
      </w:pPr>
      <w:r w:rsidRPr="00C646F4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E2DBE" w:rsidRPr="00C646F4" w:rsidSect="00EA1D51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2E2DBE" w:rsidRDefault="00DA0FC3" w:rsidP="00DA0FC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>Приложение № 2</w:t>
      </w:r>
      <w:r w:rsidR="002E2DBE">
        <w:rPr>
          <w:rFonts w:ascii="Times New Roman" w:hAnsi="Times New Roman"/>
          <w:sz w:val="28"/>
          <w:szCs w:val="28"/>
        </w:rPr>
        <w:t>3</w:t>
      </w:r>
    </w:p>
    <w:p w:rsidR="00606AB9" w:rsidRPr="00C646F4" w:rsidRDefault="00606AB9" w:rsidP="00606AB9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606AB9" w:rsidRPr="00C646F4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C646F4">
        <w:rPr>
          <w:rFonts w:ascii="Times New Roman" w:hAnsi="Times New Roman"/>
          <w:sz w:val="28"/>
          <w:szCs w:val="28"/>
        </w:rPr>
        <w:t>ОБРАЗЕЦ</w:t>
      </w:r>
      <w:r>
        <w:rPr>
          <w:rFonts w:ascii="Times New Roman" w:hAnsi="Times New Roman"/>
          <w:sz w:val="28"/>
          <w:szCs w:val="28"/>
        </w:rPr>
        <w:t>)</w:t>
      </w:r>
    </w:p>
    <w:p w:rsidR="002E2DBE" w:rsidRDefault="002E2DBE">
      <w:pPr>
        <w:widowControl w:val="0"/>
        <w:tabs>
          <w:tab w:val="left" w:pos="889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C646F4">
        <w:rPr>
          <w:rFonts w:ascii="Times New Roman" w:hAnsi="Times New Roman"/>
          <w:sz w:val="28"/>
          <w:szCs w:val="28"/>
          <w:lang w:eastAsia="ru-RU"/>
        </w:rPr>
        <w:t>ведомлени</w:t>
      </w:r>
      <w:r>
        <w:rPr>
          <w:rFonts w:ascii="Times New Roman" w:hAnsi="Times New Roman"/>
          <w:sz w:val="28"/>
          <w:szCs w:val="28"/>
          <w:lang w:eastAsia="ru-RU"/>
        </w:rPr>
        <w:t>е</w:t>
      </w:r>
    </w:p>
    <w:p w:rsidR="002E2DBE" w:rsidRPr="00C646F4" w:rsidRDefault="002E2DBE">
      <w:pPr>
        <w:widowControl w:val="0"/>
        <w:tabs>
          <w:tab w:val="left" w:pos="88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C646F4">
        <w:rPr>
          <w:rFonts w:ascii="Times New Roman" w:hAnsi="Times New Roman"/>
          <w:sz w:val="28"/>
          <w:szCs w:val="28"/>
          <w:lang w:eastAsia="ru-RU"/>
        </w:rPr>
        <w:t xml:space="preserve">о наличии свободных мест для осуществления перевода </w:t>
      </w:r>
      <w:r w:rsidRPr="00C646F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другую организацию, осуществляющую образовательную деятельность по образовательным программам соответствующих уровн</w:t>
      </w:r>
      <w:r w:rsidR="00DA0FC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ей</w:t>
      </w:r>
      <w:r w:rsidRPr="00C646F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и направленности</w:t>
      </w:r>
    </w:p>
    <w:p w:rsidR="002E2DBE" w:rsidRPr="00C646F4" w:rsidRDefault="002E2DBE" w:rsidP="00102C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Регистрационный № ________ от «_____» _______ 20 ____ г. </w:t>
      </w: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Настоящим уведомляется _______</w:t>
      </w:r>
      <w:r w:rsidR="00606AB9">
        <w:rPr>
          <w:rFonts w:ascii="Times New Roman" w:hAnsi="Times New Roman"/>
          <w:sz w:val="28"/>
          <w:szCs w:val="28"/>
        </w:rPr>
        <w:t>______</w:t>
      </w:r>
      <w:r w:rsidRPr="00C646F4">
        <w:rPr>
          <w:rFonts w:ascii="Times New Roman" w:hAnsi="Times New Roman"/>
          <w:sz w:val="28"/>
          <w:szCs w:val="28"/>
        </w:rPr>
        <w:t>_______________________________</w:t>
      </w:r>
    </w:p>
    <w:p w:rsidR="002E2DBE" w:rsidRPr="00C646F4" w:rsidRDefault="002E2DBE" w:rsidP="00102CEF">
      <w:pPr>
        <w:spacing w:after="0" w:line="240" w:lineRule="auto"/>
        <w:jc w:val="center"/>
        <w:rPr>
          <w:rFonts w:ascii="Times New Roman" w:hAnsi="Times New Roman"/>
        </w:rPr>
      </w:pPr>
      <w:r w:rsidRPr="00C646F4">
        <w:rPr>
          <w:rFonts w:ascii="Times New Roman" w:hAnsi="Times New Roman"/>
        </w:rPr>
        <w:t>(фамилия, имя, отчество родителя (законного представителя) ребенка)</w:t>
      </w: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о наличии свободных мест в соответствующей возрастной группе </w:t>
      </w:r>
      <w:proofErr w:type="gramStart"/>
      <w:r w:rsidRPr="00C646F4">
        <w:rPr>
          <w:rFonts w:ascii="Times New Roman" w:hAnsi="Times New Roman"/>
          <w:sz w:val="28"/>
          <w:szCs w:val="28"/>
        </w:rPr>
        <w:t>в</w:t>
      </w:r>
      <w:proofErr w:type="gramEnd"/>
      <w:r w:rsidRPr="00C646F4">
        <w:rPr>
          <w:rFonts w:ascii="Times New Roman" w:hAnsi="Times New Roman"/>
          <w:sz w:val="28"/>
          <w:szCs w:val="28"/>
        </w:rPr>
        <w:t xml:space="preserve"> </w:t>
      </w: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>______________________________</w:t>
      </w:r>
      <w:r w:rsidR="00606AB9">
        <w:rPr>
          <w:rFonts w:ascii="Times New Roman" w:hAnsi="Times New Roman"/>
          <w:sz w:val="28"/>
          <w:szCs w:val="28"/>
        </w:rPr>
        <w:t>______</w:t>
      </w:r>
      <w:r w:rsidRPr="00C646F4">
        <w:rPr>
          <w:rFonts w:ascii="Times New Roman" w:hAnsi="Times New Roman"/>
          <w:sz w:val="28"/>
          <w:szCs w:val="28"/>
        </w:rPr>
        <w:t>______________________________</w:t>
      </w:r>
    </w:p>
    <w:p w:rsidR="002E2DBE" w:rsidRPr="00C646F4" w:rsidRDefault="002E2DBE" w:rsidP="00102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</w:rPr>
        <w:t xml:space="preserve">                          (наименование и адрес принимающей образовательной организации)</w:t>
      </w:r>
      <w:r w:rsidRPr="00C646F4">
        <w:rPr>
          <w:rFonts w:ascii="Times New Roman" w:hAnsi="Times New Roman"/>
        </w:rPr>
        <w:br/>
      </w:r>
      <w:r w:rsidRPr="00C646F4">
        <w:rPr>
          <w:rFonts w:ascii="Times New Roman" w:hAnsi="Times New Roman"/>
          <w:sz w:val="28"/>
          <w:szCs w:val="28"/>
        </w:rPr>
        <w:t>для осуществления перевода ребенка_______________</w:t>
      </w:r>
      <w:r w:rsidR="00606AB9">
        <w:rPr>
          <w:rFonts w:ascii="Times New Roman" w:hAnsi="Times New Roman"/>
          <w:sz w:val="28"/>
          <w:szCs w:val="28"/>
        </w:rPr>
        <w:t>_</w:t>
      </w:r>
      <w:r w:rsidRPr="00C646F4">
        <w:rPr>
          <w:rFonts w:ascii="Times New Roman" w:hAnsi="Times New Roman"/>
          <w:sz w:val="28"/>
          <w:szCs w:val="28"/>
        </w:rPr>
        <w:t>___________________</w:t>
      </w:r>
    </w:p>
    <w:p w:rsidR="002E2DBE" w:rsidRPr="00C646F4" w:rsidRDefault="002E2DBE" w:rsidP="00102CEF">
      <w:pPr>
        <w:spacing w:after="0" w:line="240" w:lineRule="auto"/>
        <w:jc w:val="center"/>
        <w:rPr>
          <w:rFonts w:ascii="Times New Roman" w:hAnsi="Times New Roman"/>
        </w:rPr>
      </w:pPr>
      <w:r w:rsidRPr="00C646F4">
        <w:rPr>
          <w:rFonts w:ascii="Times New Roman" w:hAnsi="Times New Roman"/>
        </w:rPr>
        <w:t xml:space="preserve">                                                                              (фамилия, имя, отчество, дата рождения)</w:t>
      </w:r>
    </w:p>
    <w:p w:rsidR="002E2DBE" w:rsidRPr="00C646F4" w:rsidRDefault="002E2DBE" w:rsidP="00102CEF">
      <w:pPr>
        <w:tabs>
          <w:tab w:val="left" w:pos="126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 w:rsidP="00102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  <w:shd w:val="clear" w:color="auto" w:fill="FFFFFF"/>
        </w:rPr>
        <w:t xml:space="preserve">необходимо в </w:t>
      </w:r>
      <w:r w:rsidR="00F177D8">
        <w:rPr>
          <w:rFonts w:ascii="Times New Roman" w:hAnsi="Times New Roman"/>
          <w:sz w:val="28"/>
          <w:szCs w:val="28"/>
          <w:shd w:val="clear" w:color="auto" w:fill="FFFFFF"/>
        </w:rPr>
        <w:t>течение</w:t>
      </w:r>
      <w:r w:rsidRPr="00C646F4">
        <w:rPr>
          <w:rFonts w:ascii="Times New Roman" w:hAnsi="Times New Roman"/>
          <w:sz w:val="28"/>
          <w:szCs w:val="28"/>
          <w:shd w:val="clear" w:color="auto" w:fill="FFFFFF"/>
        </w:rPr>
        <w:t xml:space="preserve"> 1</w:t>
      </w:r>
      <w:r>
        <w:rPr>
          <w:rFonts w:ascii="Times New Roman" w:hAnsi="Times New Roman"/>
          <w:sz w:val="28"/>
          <w:szCs w:val="28"/>
          <w:shd w:val="clear" w:color="auto" w:fill="FFFFFF"/>
        </w:rPr>
        <w:t>0</w:t>
      </w:r>
      <w:r w:rsidRPr="00C646F4">
        <w:rPr>
          <w:rFonts w:ascii="Times New Roman" w:hAnsi="Times New Roman"/>
          <w:sz w:val="28"/>
          <w:szCs w:val="28"/>
          <w:shd w:val="clear" w:color="auto" w:fill="FFFFFF"/>
        </w:rPr>
        <w:t xml:space="preserve"> рабочих дней со дня получения данного уведомления обратиться </w:t>
      </w:r>
      <w:proofErr w:type="gramStart"/>
      <w:r w:rsidRPr="00C646F4">
        <w:rPr>
          <w:rFonts w:ascii="Times New Roman" w:hAnsi="Times New Roman"/>
          <w:sz w:val="28"/>
          <w:szCs w:val="28"/>
        </w:rPr>
        <w:t>в</w:t>
      </w:r>
      <w:proofErr w:type="gramEnd"/>
      <w:r w:rsidRPr="00C646F4">
        <w:rPr>
          <w:rFonts w:ascii="Times New Roman" w:hAnsi="Times New Roman"/>
          <w:sz w:val="28"/>
          <w:szCs w:val="28"/>
        </w:rPr>
        <w:t xml:space="preserve"> ____________________________</w:t>
      </w:r>
      <w:r w:rsidR="00606AB9">
        <w:rPr>
          <w:rFonts w:ascii="Times New Roman" w:hAnsi="Times New Roman"/>
          <w:sz w:val="28"/>
          <w:szCs w:val="28"/>
        </w:rPr>
        <w:t>_</w:t>
      </w:r>
      <w:r w:rsidRPr="00C646F4">
        <w:rPr>
          <w:rFonts w:ascii="Times New Roman" w:hAnsi="Times New Roman"/>
          <w:sz w:val="28"/>
          <w:szCs w:val="28"/>
        </w:rPr>
        <w:t>______________,</w:t>
      </w:r>
    </w:p>
    <w:p w:rsidR="002E2DBE" w:rsidRPr="00C646F4" w:rsidRDefault="002E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</w:rPr>
        <w:t>(наименование и адрес образовательной организации)</w:t>
      </w:r>
    </w:p>
    <w:p w:rsidR="002E2DBE" w:rsidRPr="00C646F4" w:rsidRDefault="002E2D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646F4"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2E2DBE" w:rsidRPr="00C646F4" w:rsidRDefault="002E2D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C646F4">
        <w:rPr>
          <w:rFonts w:ascii="Times New Roman" w:hAnsi="Times New Roman"/>
        </w:rPr>
        <w:t>(ФИО руководителя  образовательной организации, контактный телефон)</w:t>
      </w:r>
    </w:p>
    <w:p w:rsidR="002E2DBE" w:rsidRPr="00C646F4" w:rsidRDefault="002E2DBE" w:rsidP="00102CE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46F4">
        <w:rPr>
          <w:rFonts w:ascii="Times New Roman" w:hAnsi="Times New Roman"/>
          <w:sz w:val="28"/>
          <w:szCs w:val="28"/>
          <w:shd w:val="clear" w:color="auto" w:fill="FFFFFF"/>
        </w:rPr>
        <w:t>для заключения договора об образовании по программам дошкольного образования</w:t>
      </w:r>
      <w:r w:rsidRPr="00C646F4">
        <w:rPr>
          <w:sz w:val="28"/>
          <w:szCs w:val="28"/>
        </w:rPr>
        <w:t>.</w:t>
      </w:r>
    </w:p>
    <w:p w:rsidR="002E2DBE" w:rsidRPr="00C646F4" w:rsidRDefault="002E2DBE" w:rsidP="00102CE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 w:rsidP="00102CE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646F4">
        <w:rPr>
          <w:rFonts w:ascii="Times New Roman" w:hAnsi="Times New Roman"/>
          <w:sz w:val="28"/>
          <w:szCs w:val="24"/>
        </w:rPr>
        <w:t>Уполномоченное должностное лицо</w:t>
      </w:r>
      <w:r w:rsidRPr="00C646F4">
        <w:rPr>
          <w:rFonts w:ascii="Times New Roman" w:hAnsi="Times New Roman"/>
          <w:sz w:val="28"/>
          <w:szCs w:val="24"/>
        </w:rPr>
        <w:tab/>
        <w:t>_____________       ______________</w:t>
      </w:r>
    </w:p>
    <w:p w:rsidR="002E2DBE" w:rsidRPr="00C646F4" w:rsidRDefault="002E2DBE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C646F4">
        <w:rPr>
          <w:rFonts w:ascii="Times New Roman" w:hAnsi="Times New Roman"/>
          <w:bCs/>
        </w:rPr>
        <w:t>М.п</w:t>
      </w:r>
      <w:proofErr w:type="spellEnd"/>
      <w:r w:rsidRPr="00C646F4">
        <w:rPr>
          <w:rFonts w:ascii="Times New Roman" w:hAnsi="Times New Roman"/>
          <w:bCs/>
        </w:rPr>
        <w:t xml:space="preserve">.                                                                                         (подпись)  </w:t>
      </w:r>
      <w:r w:rsidRPr="00C646F4">
        <w:rPr>
          <w:rFonts w:ascii="Times New Roman" w:hAnsi="Times New Roman"/>
        </w:rPr>
        <w:t>(Ф.И.О.)</w:t>
      </w:r>
    </w:p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E2DBE" w:rsidRDefault="002E2DBE" w:rsidP="009E75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2E2DBE" w:rsidSect="00C646F4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C646F4">
        <w:rPr>
          <w:rFonts w:ascii="Times New Roman" w:hAnsi="Times New Roman"/>
          <w:noProof/>
          <w:sz w:val="28"/>
          <w:szCs w:val="28"/>
        </w:rPr>
        <w:t>Контактный телефон ________________________________</w:t>
      </w:r>
    </w:p>
    <w:p w:rsidR="002E2DBE" w:rsidRDefault="00DA0FC3" w:rsidP="00DA0FC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</w:t>
      </w:r>
      <w:r w:rsidR="002E2DBE" w:rsidRPr="00C646F4">
        <w:rPr>
          <w:rFonts w:ascii="Times New Roman" w:hAnsi="Times New Roman"/>
          <w:sz w:val="28"/>
          <w:szCs w:val="28"/>
        </w:rPr>
        <w:t>Приложение № 2</w:t>
      </w:r>
      <w:r w:rsidR="002E2DBE">
        <w:rPr>
          <w:rFonts w:ascii="Times New Roman" w:hAnsi="Times New Roman"/>
          <w:sz w:val="28"/>
          <w:szCs w:val="28"/>
        </w:rPr>
        <w:t>4</w:t>
      </w:r>
    </w:p>
    <w:p w:rsidR="00606AB9" w:rsidRPr="00C646F4" w:rsidRDefault="00606AB9" w:rsidP="00606AB9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="002E41BD">
        <w:rPr>
          <w:rFonts w:ascii="Times New Roman" w:hAnsi="Times New Roman"/>
          <w:sz w:val="28"/>
          <w:szCs w:val="28"/>
          <w:lang w:eastAsia="ru-RU"/>
        </w:rPr>
        <w:t>Административному</w:t>
      </w:r>
      <w:r>
        <w:rPr>
          <w:rFonts w:ascii="Times New Roman" w:hAnsi="Times New Roman"/>
          <w:sz w:val="28"/>
          <w:szCs w:val="28"/>
          <w:lang w:eastAsia="ru-RU"/>
        </w:rPr>
        <w:t xml:space="preserve"> регламенту</w:t>
      </w:r>
    </w:p>
    <w:p w:rsidR="00606AB9" w:rsidRPr="00C646F4" w:rsidRDefault="00606AB9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C646F4">
        <w:rPr>
          <w:rFonts w:ascii="Times New Roman" w:hAnsi="Times New Roman"/>
          <w:sz w:val="28"/>
          <w:szCs w:val="28"/>
        </w:rPr>
        <w:t>ОБРАЗЕЦ</w:t>
      </w:r>
      <w:r>
        <w:rPr>
          <w:rFonts w:ascii="Times New Roman" w:hAnsi="Times New Roman"/>
          <w:sz w:val="28"/>
          <w:szCs w:val="28"/>
        </w:rPr>
        <w:t>)</w:t>
      </w:r>
    </w:p>
    <w:p w:rsidR="00FF7F0D" w:rsidRPr="00C646F4" w:rsidRDefault="00FF7F0D" w:rsidP="00102CEF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2DBE" w:rsidRPr="00C646F4" w:rsidRDefault="002E2DBE" w:rsidP="00102CEF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</w:rPr>
        <w:t>Ж</w:t>
      </w:r>
      <w:r w:rsidRPr="00C646F4">
        <w:rPr>
          <w:rFonts w:ascii="Times New Roman" w:hAnsi="Times New Roman"/>
          <w:sz w:val="28"/>
          <w:szCs w:val="28"/>
        </w:rPr>
        <w:t>урнал регистрации уведомлений</w:t>
      </w:r>
      <w:r w:rsidR="00DA0FC3">
        <w:rPr>
          <w:rFonts w:ascii="Times New Roman" w:hAnsi="Times New Roman"/>
          <w:sz w:val="28"/>
          <w:szCs w:val="28"/>
        </w:rPr>
        <w:t xml:space="preserve"> </w:t>
      </w:r>
      <w:r w:rsidRPr="00C646F4">
        <w:rPr>
          <w:rFonts w:ascii="Times New Roman" w:hAnsi="Times New Roman"/>
          <w:sz w:val="28"/>
          <w:szCs w:val="28"/>
          <w:lang w:eastAsia="ru-RU"/>
        </w:rPr>
        <w:t xml:space="preserve">о наличии свободных мест для осуществления перевода </w:t>
      </w:r>
      <w:r w:rsidRPr="00C646F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другую дошкольную образовательную организацию, осуществляющую образовательную деятельность по образовательным программам соответствующих уровн</w:t>
      </w:r>
      <w:r w:rsidR="00DA0FC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ей </w:t>
      </w:r>
      <w:r w:rsidRPr="00C646F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и направленности</w:t>
      </w:r>
    </w:p>
    <w:p w:rsidR="002E2DBE" w:rsidRPr="00C646F4" w:rsidRDefault="002E2DBE" w:rsidP="00102CEF">
      <w:pPr>
        <w:tabs>
          <w:tab w:val="left" w:pos="0"/>
          <w:tab w:val="left" w:pos="1276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4028" w:type="dxa"/>
        <w:tblInd w:w="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134"/>
        <w:gridCol w:w="1134"/>
        <w:gridCol w:w="1276"/>
        <w:gridCol w:w="1843"/>
        <w:gridCol w:w="1276"/>
        <w:gridCol w:w="1559"/>
        <w:gridCol w:w="1843"/>
        <w:gridCol w:w="1559"/>
        <w:gridCol w:w="1843"/>
      </w:tblGrid>
      <w:tr w:rsidR="002E2DBE" w:rsidRPr="00C646F4" w:rsidTr="00EA1D51">
        <w:trPr>
          <w:trHeight w:val="1470"/>
        </w:trPr>
        <w:tc>
          <w:tcPr>
            <w:tcW w:w="561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134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Текущая дата</w:t>
            </w:r>
          </w:p>
        </w:tc>
        <w:tc>
          <w:tcPr>
            <w:tcW w:w="1134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 xml:space="preserve">ФИО ребенка </w:t>
            </w:r>
          </w:p>
        </w:tc>
        <w:tc>
          <w:tcPr>
            <w:tcW w:w="1276" w:type="dxa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Дата рождения ребенка</w:t>
            </w:r>
          </w:p>
        </w:tc>
        <w:tc>
          <w:tcPr>
            <w:tcW w:w="1843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Наименование принимающей организации</w:t>
            </w:r>
          </w:p>
        </w:tc>
        <w:tc>
          <w:tcPr>
            <w:tcW w:w="1276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Дата и номер протокола комиссии по комплектованию</w:t>
            </w:r>
          </w:p>
        </w:tc>
        <w:tc>
          <w:tcPr>
            <w:tcW w:w="1559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Дата и способ извещения заявителя о получении уведомления</w:t>
            </w:r>
          </w:p>
        </w:tc>
        <w:tc>
          <w:tcPr>
            <w:tcW w:w="1843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ФИО родителя (законного представителя)</w:t>
            </w:r>
          </w:p>
        </w:tc>
        <w:tc>
          <w:tcPr>
            <w:tcW w:w="1559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Дата получения уведомления</w:t>
            </w:r>
          </w:p>
        </w:tc>
        <w:tc>
          <w:tcPr>
            <w:tcW w:w="1843" w:type="dxa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Подпись заявителя (при условии обращения в орган управления образованием)/ подпись уполномоченного лица (при других способах подачи заявления)</w:t>
            </w:r>
          </w:p>
        </w:tc>
      </w:tr>
      <w:tr w:rsidR="002E2DBE" w:rsidRPr="00C646F4" w:rsidTr="00EA1D51">
        <w:trPr>
          <w:trHeight w:val="284"/>
        </w:trPr>
        <w:tc>
          <w:tcPr>
            <w:tcW w:w="561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646F4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2E2DBE" w:rsidRPr="00C646F4" w:rsidRDefault="002E2DBE" w:rsidP="00102CEF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646F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2E2DBE" w:rsidRPr="00C646F4" w:rsidRDefault="002E2DBE" w:rsidP="00102CEF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C646F4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6A193A" w:rsidRPr="00C646F4" w:rsidRDefault="006A193A" w:rsidP="00102CE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</w:pPr>
    </w:p>
    <w:sectPr w:rsidR="006A193A" w:rsidRPr="00C646F4" w:rsidSect="00102CEF">
      <w:headerReference w:type="default" r:id="rId68"/>
      <w:pgSz w:w="16838" w:h="11906" w:orient="landscape" w:code="9"/>
      <w:pgMar w:top="1418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242" w:rsidRDefault="002D4242">
      <w:pPr>
        <w:spacing w:after="0" w:line="240" w:lineRule="auto"/>
      </w:pPr>
      <w:r>
        <w:separator/>
      </w:r>
    </w:p>
  </w:endnote>
  <w:endnote w:type="continuationSeparator" w:id="0">
    <w:p w:rsidR="002D4242" w:rsidRDefault="002D4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Segoe UI"/>
    <w:charset w:val="CC"/>
    <w:family w:val="swiss"/>
    <w:pitch w:val="variable"/>
    <w:sig w:usb0="00000203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242" w:rsidRDefault="002D4242">
      <w:pPr>
        <w:spacing w:after="0" w:line="240" w:lineRule="auto"/>
      </w:pPr>
      <w:r>
        <w:separator/>
      </w:r>
    </w:p>
  </w:footnote>
  <w:footnote w:type="continuationSeparator" w:id="0">
    <w:p w:rsidR="002D4242" w:rsidRDefault="002D4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0C7" w:rsidRPr="00AD0BC7" w:rsidRDefault="00AC4257">
    <w:pPr>
      <w:pStyle w:val="a4"/>
      <w:jc w:val="center"/>
      <w:rPr>
        <w:rFonts w:ascii="Times New Roman" w:hAnsi="Times New Roman"/>
        <w:sz w:val="22"/>
        <w:szCs w:val="22"/>
      </w:rPr>
    </w:pPr>
    <w:r w:rsidRPr="00AD0BC7">
      <w:rPr>
        <w:rFonts w:ascii="Times New Roman" w:hAnsi="Times New Roman"/>
        <w:sz w:val="22"/>
        <w:szCs w:val="22"/>
      </w:rPr>
      <w:fldChar w:fldCharType="begin"/>
    </w:r>
    <w:r w:rsidR="007C70C7" w:rsidRPr="00AD0BC7">
      <w:rPr>
        <w:rFonts w:ascii="Times New Roman" w:hAnsi="Times New Roman"/>
        <w:sz w:val="22"/>
        <w:szCs w:val="22"/>
      </w:rPr>
      <w:instrText>PAGE   \* MERGEFORMAT</w:instrText>
    </w:r>
    <w:r w:rsidRPr="00AD0BC7">
      <w:rPr>
        <w:rFonts w:ascii="Times New Roman" w:hAnsi="Times New Roman"/>
        <w:sz w:val="22"/>
        <w:szCs w:val="22"/>
      </w:rPr>
      <w:fldChar w:fldCharType="separate"/>
    </w:r>
    <w:r w:rsidR="00220B63">
      <w:rPr>
        <w:rFonts w:ascii="Times New Roman" w:hAnsi="Times New Roman"/>
        <w:noProof/>
        <w:sz w:val="22"/>
        <w:szCs w:val="22"/>
      </w:rPr>
      <w:t>2</w:t>
    </w:r>
    <w:r w:rsidRPr="00AD0BC7">
      <w:rPr>
        <w:rFonts w:ascii="Times New Roman" w:hAnsi="Times New Roman"/>
        <w:sz w:val="22"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0C7" w:rsidRPr="00AD0BC7" w:rsidRDefault="00AC4257">
    <w:pPr>
      <w:pStyle w:val="a4"/>
      <w:jc w:val="center"/>
      <w:rPr>
        <w:rFonts w:ascii="Times New Roman" w:hAnsi="Times New Roman"/>
        <w:sz w:val="22"/>
        <w:szCs w:val="22"/>
      </w:rPr>
    </w:pPr>
    <w:r w:rsidRPr="00AD0BC7">
      <w:rPr>
        <w:rFonts w:ascii="Times New Roman" w:hAnsi="Times New Roman"/>
        <w:sz w:val="22"/>
        <w:szCs w:val="22"/>
      </w:rPr>
      <w:fldChar w:fldCharType="begin"/>
    </w:r>
    <w:r w:rsidR="007C70C7" w:rsidRPr="00AD0BC7">
      <w:rPr>
        <w:rFonts w:ascii="Times New Roman" w:hAnsi="Times New Roman"/>
        <w:sz w:val="22"/>
        <w:szCs w:val="22"/>
      </w:rPr>
      <w:instrText>PAGE   \* MERGEFORMAT</w:instrText>
    </w:r>
    <w:r w:rsidRPr="00AD0BC7">
      <w:rPr>
        <w:rFonts w:ascii="Times New Roman" w:hAnsi="Times New Roman"/>
        <w:sz w:val="22"/>
        <w:szCs w:val="22"/>
      </w:rPr>
      <w:fldChar w:fldCharType="separate"/>
    </w:r>
    <w:r w:rsidR="007C70C7">
      <w:rPr>
        <w:rFonts w:ascii="Times New Roman" w:hAnsi="Times New Roman"/>
        <w:noProof/>
        <w:sz w:val="22"/>
        <w:szCs w:val="22"/>
      </w:rPr>
      <w:t>85</w:t>
    </w:r>
    <w:r w:rsidRPr="00AD0BC7">
      <w:rPr>
        <w:rFonts w:ascii="Times New Roman" w:hAnsi="Times New Roman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81A65B6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7"/>
    <w:multiLevelType w:val="multilevel"/>
    <w:tmpl w:val="00000006"/>
    <w:lvl w:ilvl="0"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9"/>
    <w:multiLevelType w:val="multilevel"/>
    <w:tmpl w:val="00000008"/>
    <w:lvl w:ilvl="0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B"/>
    <w:multiLevelType w:val="multilevel"/>
    <w:tmpl w:val="0000000A"/>
    <w:lvl w:ilvl="0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000000F"/>
    <w:multiLevelType w:val="multilevel"/>
    <w:tmpl w:val="9B8243C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0000011"/>
    <w:multiLevelType w:val="multilevel"/>
    <w:tmpl w:val="00000010"/>
    <w:lvl w:ilvl="0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>
    <w:nsid w:val="00000013"/>
    <w:multiLevelType w:val="multilevel"/>
    <w:tmpl w:val="00000012"/>
    <w:lvl w:ilvl="0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">
    <w:nsid w:val="00000015"/>
    <w:multiLevelType w:val="multilevel"/>
    <w:tmpl w:val="00000014"/>
    <w:lvl w:ilvl="0">
      <w:start w:val="1"/>
      <w:numFmt w:val="decimal"/>
      <w:lvlText w:val="2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">
    <w:nsid w:val="00000017"/>
    <w:multiLevelType w:val="multilevel"/>
    <w:tmpl w:val="00000016"/>
    <w:lvl w:ilvl="0">
      <w:start w:val="1"/>
      <w:numFmt w:val="decimal"/>
      <w:lvlText w:val="2.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10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0">
    <w:nsid w:val="00000019"/>
    <w:multiLevelType w:val="multilevel"/>
    <w:tmpl w:val="00000018"/>
    <w:lvl w:ilvl="0">
      <w:start w:val="1"/>
      <w:numFmt w:val="decimal"/>
      <w:lvlText w:val="2.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1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1">
    <w:nsid w:val="0000001B"/>
    <w:multiLevelType w:val="multilevel"/>
    <w:tmpl w:val="0000001A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2">
    <w:nsid w:val="0000001D"/>
    <w:multiLevelType w:val="multilevel"/>
    <w:tmpl w:val="0000001C"/>
    <w:lvl w:ilvl="0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3">
    <w:nsid w:val="0000001F"/>
    <w:multiLevelType w:val="multilevel"/>
    <w:tmpl w:val="0000001E"/>
    <w:lvl w:ilvl="0">
      <w:start w:val="1"/>
      <w:numFmt w:val="decimal"/>
      <w:lvlText w:val="3.1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1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1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1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1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1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1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1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1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4">
    <w:nsid w:val="00000021"/>
    <w:multiLevelType w:val="multilevel"/>
    <w:tmpl w:val="00000020"/>
    <w:lvl w:ilvl="0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5">
    <w:nsid w:val="00000023"/>
    <w:multiLevelType w:val="multilevel"/>
    <w:tmpl w:val="00000022"/>
    <w:lvl w:ilvl="0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6">
    <w:nsid w:val="00000025"/>
    <w:multiLevelType w:val="multilevel"/>
    <w:tmpl w:val="00000024"/>
    <w:lvl w:ilvl="0">
      <w:start w:val="1"/>
      <w:numFmt w:val="decimal"/>
      <w:lvlText w:val="3.1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1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1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1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1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1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1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1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1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7">
    <w:nsid w:val="00000027"/>
    <w:multiLevelType w:val="multilevel"/>
    <w:tmpl w:val="00000026"/>
    <w:lvl w:ilvl="0">
      <w:start w:val="2"/>
      <w:numFmt w:val="decimal"/>
      <w:lvlText w:val="3.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3.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3.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3.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3.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3.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3.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3.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3.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8">
    <w:nsid w:val="00000029"/>
    <w:multiLevelType w:val="multilevel"/>
    <w:tmpl w:val="00000028"/>
    <w:lvl w:ilvl="0">
      <w:start w:val="1"/>
      <w:numFmt w:val="decimal"/>
      <w:lvlText w:val="3.1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1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1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1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1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1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1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1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1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9">
    <w:nsid w:val="0000002B"/>
    <w:multiLevelType w:val="multilevel"/>
    <w:tmpl w:val="0000002A"/>
    <w:lvl w:ilvl="0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0">
    <w:nsid w:val="0000002D"/>
    <w:multiLevelType w:val="multilevel"/>
    <w:tmpl w:val="0000002C"/>
    <w:lvl w:ilvl="0">
      <w:start w:val="1"/>
      <w:numFmt w:val="decimal"/>
      <w:lvlText w:val="3.2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2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2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2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2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2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2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2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2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1">
    <w:nsid w:val="0000002F"/>
    <w:multiLevelType w:val="multilevel"/>
    <w:tmpl w:val="0000002E"/>
    <w:lvl w:ilvl="0">
      <w:start w:val="1"/>
      <w:numFmt w:val="decimal"/>
      <w:lvlText w:val="3.2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2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2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2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2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2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2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2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2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2">
    <w:nsid w:val="00000031"/>
    <w:multiLevelType w:val="multilevel"/>
    <w:tmpl w:val="00000030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3">
    <w:nsid w:val="00000033"/>
    <w:multiLevelType w:val="multilevel"/>
    <w:tmpl w:val="00000032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4">
    <w:nsid w:val="00000035"/>
    <w:multiLevelType w:val="multilevel"/>
    <w:tmpl w:val="00000034"/>
    <w:lvl w:ilvl="0">
      <w:start w:val="2"/>
      <w:numFmt w:val="decimal"/>
      <w:lvlText w:val="5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5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5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5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5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5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5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5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5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5">
    <w:nsid w:val="03190742"/>
    <w:multiLevelType w:val="multilevel"/>
    <w:tmpl w:val="643A7662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81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6">
    <w:nsid w:val="0AD122C7"/>
    <w:multiLevelType w:val="hybridMultilevel"/>
    <w:tmpl w:val="A0AEA5D2"/>
    <w:lvl w:ilvl="0" w:tplc="F96407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105952F8"/>
    <w:multiLevelType w:val="multilevel"/>
    <w:tmpl w:val="94949C8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81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8">
    <w:nsid w:val="136A00DC"/>
    <w:multiLevelType w:val="hybridMultilevel"/>
    <w:tmpl w:val="04C4414C"/>
    <w:lvl w:ilvl="0" w:tplc="D66ECD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13A25650"/>
    <w:multiLevelType w:val="hybridMultilevel"/>
    <w:tmpl w:val="C6B6B996"/>
    <w:lvl w:ilvl="0" w:tplc="0F8CBF62">
      <w:start w:val="24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6EF7786"/>
    <w:multiLevelType w:val="hybridMultilevel"/>
    <w:tmpl w:val="69A68092"/>
    <w:lvl w:ilvl="0" w:tplc="656AF69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1C134827"/>
    <w:multiLevelType w:val="multilevel"/>
    <w:tmpl w:val="A89C048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7"/>
      <w:numFmt w:val="decimal"/>
      <w:lvlText w:val="%1.%2."/>
      <w:lvlJc w:val="left"/>
      <w:pPr>
        <w:ind w:left="2145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357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5355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67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856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999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177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3200" w:hanging="1800"/>
      </w:pPr>
      <w:rPr>
        <w:rFonts w:hint="default"/>
        <w:color w:val="000000"/>
      </w:rPr>
    </w:lvl>
  </w:abstractNum>
  <w:abstractNum w:abstractNumId="32">
    <w:nsid w:val="20267814"/>
    <w:multiLevelType w:val="multilevel"/>
    <w:tmpl w:val="33A2543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61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33">
    <w:nsid w:val="20CC7B36"/>
    <w:multiLevelType w:val="multilevel"/>
    <w:tmpl w:val="25A2FC5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4">
    <w:nsid w:val="25711617"/>
    <w:multiLevelType w:val="multilevel"/>
    <w:tmpl w:val="5C160D0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5">
    <w:nsid w:val="2EC16661"/>
    <w:multiLevelType w:val="hybridMultilevel"/>
    <w:tmpl w:val="20C0EAD6"/>
    <w:lvl w:ilvl="0" w:tplc="5694E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F5D3338"/>
    <w:multiLevelType w:val="hybridMultilevel"/>
    <w:tmpl w:val="92E25A40"/>
    <w:lvl w:ilvl="0" w:tplc="07FCA5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37B4387E"/>
    <w:multiLevelType w:val="hybridMultilevel"/>
    <w:tmpl w:val="0F6A9146"/>
    <w:lvl w:ilvl="0" w:tplc="F4748B5E">
      <w:start w:val="25"/>
      <w:numFmt w:val="decimal"/>
      <w:lvlText w:val="%1."/>
      <w:lvlJc w:val="left"/>
      <w:pPr>
        <w:ind w:left="801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3AD418C3"/>
    <w:multiLevelType w:val="hybridMultilevel"/>
    <w:tmpl w:val="6F9625E4"/>
    <w:lvl w:ilvl="0" w:tplc="2188AD00">
      <w:start w:val="35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4ABB25FC"/>
    <w:multiLevelType w:val="multilevel"/>
    <w:tmpl w:val="CB4EF818"/>
    <w:lvl w:ilvl="0">
      <w:start w:val="3"/>
      <w:numFmt w:val="decimal"/>
      <w:lvlText w:val="%1."/>
      <w:lvlJc w:val="left"/>
      <w:pPr>
        <w:ind w:left="780" w:hanging="78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20" w:hanging="780"/>
      </w:pPr>
      <w:rPr>
        <w:rFonts w:hint="default"/>
        <w:color w:val="000000"/>
      </w:rPr>
    </w:lvl>
    <w:lvl w:ilvl="2">
      <w:start w:val="3"/>
      <w:numFmt w:val="decimal"/>
      <w:lvlText w:val="%1.%2.%3."/>
      <w:lvlJc w:val="left"/>
      <w:pPr>
        <w:ind w:left="1260" w:hanging="78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6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48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  <w:color w:val="000000"/>
      </w:rPr>
    </w:lvl>
  </w:abstractNum>
  <w:abstractNum w:abstractNumId="40">
    <w:nsid w:val="4F7A4407"/>
    <w:multiLevelType w:val="multilevel"/>
    <w:tmpl w:val="21504696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35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800"/>
      </w:pPr>
      <w:rPr>
        <w:rFonts w:hint="default"/>
      </w:rPr>
    </w:lvl>
  </w:abstractNum>
  <w:abstractNum w:abstractNumId="41">
    <w:nsid w:val="5D09675F"/>
    <w:multiLevelType w:val="hybridMultilevel"/>
    <w:tmpl w:val="302E9EB0"/>
    <w:lvl w:ilvl="0" w:tplc="CF1AAB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5D474268"/>
    <w:multiLevelType w:val="multilevel"/>
    <w:tmpl w:val="A55C560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7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0" w:hanging="2160"/>
      </w:pPr>
      <w:rPr>
        <w:rFonts w:hint="default"/>
      </w:rPr>
    </w:lvl>
  </w:abstractNum>
  <w:abstractNum w:abstractNumId="43">
    <w:nsid w:val="5E2B6AC7"/>
    <w:multiLevelType w:val="multilevel"/>
    <w:tmpl w:val="3762258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  <w:color w:val="000000"/>
      </w:rPr>
    </w:lvl>
    <w:lvl w:ilvl="2">
      <w:start w:val="6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44">
    <w:nsid w:val="64D57963"/>
    <w:multiLevelType w:val="hybridMultilevel"/>
    <w:tmpl w:val="8C1A4CDA"/>
    <w:lvl w:ilvl="0" w:tplc="7F6482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68C06743"/>
    <w:multiLevelType w:val="hybridMultilevel"/>
    <w:tmpl w:val="0428B1F6"/>
    <w:lvl w:ilvl="0" w:tplc="D88C24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6DB91EC3"/>
    <w:multiLevelType w:val="hybridMultilevel"/>
    <w:tmpl w:val="3B6E6A82"/>
    <w:lvl w:ilvl="0" w:tplc="A7BC5250">
      <w:start w:val="34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>
    <w:nsid w:val="6E087E8A"/>
    <w:multiLevelType w:val="multilevel"/>
    <w:tmpl w:val="7E20F45E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8">
    <w:nsid w:val="6F183CC5"/>
    <w:multiLevelType w:val="hybridMultilevel"/>
    <w:tmpl w:val="8BF0FFCA"/>
    <w:lvl w:ilvl="0" w:tplc="D0CEEC1C">
      <w:start w:val="6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2B44574"/>
    <w:multiLevelType w:val="hybridMultilevel"/>
    <w:tmpl w:val="3AA8BF98"/>
    <w:lvl w:ilvl="0" w:tplc="43823FB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43"/>
  </w:num>
  <w:num w:numId="27">
    <w:abstractNumId w:val="31"/>
  </w:num>
  <w:num w:numId="28">
    <w:abstractNumId w:val="27"/>
  </w:num>
  <w:num w:numId="29">
    <w:abstractNumId w:val="25"/>
  </w:num>
  <w:num w:numId="30">
    <w:abstractNumId w:val="32"/>
  </w:num>
  <w:num w:numId="31">
    <w:abstractNumId w:val="39"/>
  </w:num>
  <w:num w:numId="32">
    <w:abstractNumId w:val="33"/>
  </w:num>
  <w:num w:numId="33">
    <w:abstractNumId w:val="40"/>
  </w:num>
  <w:num w:numId="34">
    <w:abstractNumId w:val="47"/>
  </w:num>
  <w:num w:numId="35">
    <w:abstractNumId w:val="34"/>
  </w:num>
  <w:num w:numId="36">
    <w:abstractNumId w:val="42"/>
  </w:num>
  <w:num w:numId="37">
    <w:abstractNumId w:val="35"/>
  </w:num>
  <w:num w:numId="38">
    <w:abstractNumId w:val="26"/>
  </w:num>
  <w:num w:numId="39">
    <w:abstractNumId w:val="48"/>
  </w:num>
  <w:num w:numId="40">
    <w:abstractNumId w:val="46"/>
  </w:num>
  <w:num w:numId="41">
    <w:abstractNumId w:val="49"/>
  </w:num>
  <w:num w:numId="42">
    <w:abstractNumId w:val="30"/>
  </w:num>
  <w:num w:numId="43">
    <w:abstractNumId w:val="41"/>
  </w:num>
  <w:num w:numId="44">
    <w:abstractNumId w:val="29"/>
  </w:num>
  <w:num w:numId="45">
    <w:abstractNumId w:val="37"/>
  </w:num>
  <w:num w:numId="46">
    <w:abstractNumId w:val="38"/>
  </w:num>
  <w:num w:numId="47">
    <w:abstractNumId w:val="44"/>
  </w:num>
  <w:num w:numId="48">
    <w:abstractNumId w:val="28"/>
  </w:num>
  <w:num w:numId="49">
    <w:abstractNumId w:val="36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46F4"/>
    <w:rsid w:val="00001F06"/>
    <w:rsid w:val="0001559E"/>
    <w:rsid w:val="00026E16"/>
    <w:rsid w:val="000311B8"/>
    <w:rsid w:val="000332DC"/>
    <w:rsid w:val="00033ACA"/>
    <w:rsid w:val="00036251"/>
    <w:rsid w:val="00050C83"/>
    <w:rsid w:val="0005249E"/>
    <w:rsid w:val="00054D3E"/>
    <w:rsid w:val="00055577"/>
    <w:rsid w:val="00060D29"/>
    <w:rsid w:val="00064734"/>
    <w:rsid w:val="00070A8B"/>
    <w:rsid w:val="0007204E"/>
    <w:rsid w:val="0007278B"/>
    <w:rsid w:val="000739C4"/>
    <w:rsid w:val="00085198"/>
    <w:rsid w:val="000925B2"/>
    <w:rsid w:val="00092E15"/>
    <w:rsid w:val="000960A9"/>
    <w:rsid w:val="000968AD"/>
    <w:rsid w:val="000A10D8"/>
    <w:rsid w:val="000A571E"/>
    <w:rsid w:val="000A5922"/>
    <w:rsid w:val="000B0BB8"/>
    <w:rsid w:val="000B117E"/>
    <w:rsid w:val="000B6B47"/>
    <w:rsid w:val="000B7709"/>
    <w:rsid w:val="000C20ED"/>
    <w:rsid w:val="000C6B69"/>
    <w:rsid w:val="000D2253"/>
    <w:rsid w:val="000D5E98"/>
    <w:rsid w:val="000E04FB"/>
    <w:rsid w:val="000E0C0F"/>
    <w:rsid w:val="000E4503"/>
    <w:rsid w:val="000F1812"/>
    <w:rsid w:val="000F750A"/>
    <w:rsid w:val="00102CEF"/>
    <w:rsid w:val="0011054C"/>
    <w:rsid w:val="00115527"/>
    <w:rsid w:val="00117A49"/>
    <w:rsid w:val="00121C2D"/>
    <w:rsid w:val="00126D4A"/>
    <w:rsid w:val="0013061C"/>
    <w:rsid w:val="001340B1"/>
    <w:rsid w:val="00134B4C"/>
    <w:rsid w:val="00135234"/>
    <w:rsid w:val="001353B3"/>
    <w:rsid w:val="00141FFF"/>
    <w:rsid w:val="00142F36"/>
    <w:rsid w:val="00147A96"/>
    <w:rsid w:val="0015038A"/>
    <w:rsid w:val="00151795"/>
    <w:rsid w:val="00151CD3"/>
    <w:rsid w:val="00153557"/>
    <w:rsid w:val="00153D70"/>
    <w:rsid w:val="00155637"/>
    <w:rsid w:val="0015720B"/>
    <w:rsid w:val="00162389"/>
    <w:rsid w:val="00167A6B"/>
    <w:rsid w:val="00180603"/>
    <w:rsid w:val="00182E25"/>
    <w:rsid w:val="00183BDD"/>
    <w:rsid w:val="00193773"/>
    <w:rsid w:val="00193CC7"/>
    <w:rsid w:val="001A0ADC"/>
    <w:rsid w:val="001A3109"/>
    <w:rsid w:val="001A4F24"/>
    <w:rsid w:val="001A5B8B"/>
    <w:rsid w:val="001B339F"/>
    <w:rsid w:val="001B6237"/>
    <w:rsid w:val="001B6DDF"/>
    <w:rsid w:val="001B7115"/>
    <w:rsid w:val="001C1B36"/>
    <w:rsid w:val="001C680B"/>
    <w:rsid w:val="001D0FE1"/>
    <w:rsid w:val="001D3C3D"/>
    <w:rsid w:val="001D77E6"/>
    <w:rsid w:val="001E72C4"/>
    <w:rsid w:val="001F1BC6"/>
    <w:rsid w:val="0020147A"/>
    <w:rsid w:val="002024C3"/>
    <w:rsid w:val="002066CF"/>
    <w:rsid w:val="0021318E"/>
    <w:rsid w:val="00220B63"/>
    <w:rsid w:val="00222E03"/>
    <w:rsid w:val="00224921"/>
    <w:rsid w:val="00227143"/>
    <w:rsid w:val="0022732D"/>
    <w:rsid w:val="00230AE3"/>
    <w:rsid w:val="002340B5"/>
    <w:rsid w:val="00234E02"/>
    <w:rsid w:val="00255A21"/>
    <w:rsid w:val="00266916"/>
    <w:rsid w:val="00266964"/>
    <w:rsid w:val="00272D92"/>
    <w:rsid w:val="002730D0"/>
    <w:rsid w:val="002738E3"/>
    <w:rsid w:val="00277563"/>
    <w:rsid w:val="00277DF8"/>
    <w:rsid w:val="00280729"/>
    <w:rsid w:val="002864AE"/>
    <w:rsid w:val="002A14D4"/>
    <w:rsid w:val="002A3055"/>
    <w:rsid w:val="002A406F"/>
    <w:rsid w:val="002A539A"/>
    <w:rsid w:val="002A6D84"/>
    <w:rsid w:val="002A74EF"/>
    <w:rsid w:val="002B0424"/>
    <w:rsid w:val="002B53EE"/>
    <w:rsid w:val="002B6109"/>
    <w:rsid w:val="002B71A1"/>
    <w:rsid w:val="002C37D9"/>
    <w:rsid w:val="002C62E3"/>
    <w:rsid w:val="002C6D28"/>
    <w:rsid w:val="002C79F1"/>
    <w:rsid w:val="002D2E93"/>
    <w:rsid w:val="002D4242"/>
    <w:rsid w:val="002D44D0"/>
    <w:rsid w:val="002E22B9"/>
    <w:rsid w:val="002E268E"/>
    <w:rsid w:val="002E2DBE"/>
    <w:rsid w:val="002E41BD"/>
    <w:rsid w:val="002E4665"/>
    <w:rsid w:val="002E4920"/>
    <w:rsid w:val="002E697E"/>
    <w:rsid w:val="003029D3"/>
    <w:rsid w:val="00304EF2"/>
    <w:rsid w:val="003062E6"/>
    <w:rsid w:val="003076A9"/>
    <w:rsid w:val="00311904"/>
    <w:rsid w:val="00311E5D"/>
    <w:rsid w:val="0032147C"/>
    <w:rsid w:val="00322A88"/>
    <w:rsid w:val="003241AA"/>
    <w:rsid w:val="0033118C"/>
    <w:rsid w:val="003321F2"/>
    <w:rsid w:val="00335133"/>
    <w:rsid w:val="00335DFB"/>
    <w:rsid w:val="00342E2F"/>
    <w:rsid w:val="00343368"/>
    <w:rsid w:val="0035271F"/>
    <w:rsid w:val="00353056"/>
    <w:rsid w:val="0035447D"/>
    <w:rsid w:val="003569C8"/>
    <w:rsid w:val="00357EAF"/>
    <w:rsid w:val="003630E8"/>
    <w:rsid w:val="00367130"/>
    <w:rsid w:val="003728C3"/>
    <w:rsid w:val="00372FDC"/>
    <w:rsid w:val="00375177"/>
    <w:rsid w:val="003765B0"/>
    <w:rsid w:val="00380CAA"/>
    <w:rsid w:val="00380CFE"/>
    <w:rsid w:val="00381489"/>
    <w:rsid w:val="0038563F"/>
    <w:rsid w:val="00385D4F"/>
    <w:rsid w:val="0039084A"/>
    <w:rsid w:val="00391241"/>
    <w:rsid w:val="003921E0"/>
    <w:rsid w:val="00393362"/>
    <w:rsid w:val="00395288"/>
    <w:rsid w:val="003A21A0"/>
    <w:rsid w:val="003A4697"/>
    <w:rsid w:val="003A54E5"/>
    <w:rsid w:val="003A667A"/>
    <w:rsid w:val="003B352B"/>
    <w:rsid w:val="003B54A1"/>
    <w:rsid w:val="003B5FDE"/>
    <w:rsid w:val="003C6517"/>
    <w:rsid w:val="003C6EDC"/>
    <w:rsid w:val="003D2B69"/>
    <w:rsid w:val="003D3445"/>
    <w:rsid w:val="003D5B03"/>
    <w:rsid w:val="003F0305"/>
    <w:rsid w:val="003F121B"/>
    <w:rsid w:val="003F2FDB"/>
    <w:rsid w:val="003F6CD0"/>
    <w:rsid w:val="004148D6"/>
    <w:rsid w:val="00424B9E"/>
    <w:rsid w:val="004256C4"/>
    <w:rsid w:val="00425AF2"/>
    <w:rsid w:val="004344C0"/>
    <w:rsid w:val="00440F42"/>
    <w:rsid w:val="00443B6F"/>
    <w:rsid w:val="004505E0"/>
    <w:rsid w:val="00451008"/>
    <w:rsid w:val="0045110C"/>
    <w:rsid w:val="0045180C"/>
    <w:rsid w:val="00452202"/>
    <w:rsid w:val="004551C2"/>
    <w:rsid w:val="00460601"/>
    <w:rsid w:val="00471ECA"/>
    <w:rsid w:val="00472687"/>
    <w:rsid w:val="00472ED0"/>
    <w:rsid w:val="004755A7"/>
    <w:rsid w:val="00477561"/>
    <w:rsid w:val="0048021A"/>
    <w:rsid w:val="00481C10"/>
    <w:rsid w:val="00483D39"/>
    <w:rsid w:val="004859FE"/>
    <w:rsid w:val="00495E98"/>
    <w:rsid w:val="004A128E"/>
    <w:rsid w:val="004A262E"/>
    <w:rsid w:val="004A51E1"/>
    <w:rsid w:val="004B0477"/>
    <w:rsid w:val="004B446E"/>
    <w:rsid w:val="004B78A9"/>
    <w:rsid w:val="004C177A"/>
    <w:rsid w:val="004C2940"/>
    <w:rsid w:val="004C2F2B"/>
    <w:rsid w:val="004C37F8"/>
    <w:rsid w:val="004C4ADD"/>
    <w:rsid w:val="004C744C"/>
    <w:rsid w:val="004D0544"/>
    <w:rsid w:val="004D5C05"/>
    <w:rsid w:val="004D7E6C"/>
    <w:rsid w:val="004E671B"/>
    <w:rsid w:val="00516BD4"/>
    <w:rsid w:val="00521E5D"/>
    <w:rsid w:val="00523A8D"/>
    <w:rsid w:val="005254DE"/>
    <w:rsid w:val="00526B3D"/>
    <w:rsid w:val="00526B40"/>
    <w:rsid w:val="00533700"/>
    <w:rsid w:val="00546436"/>
    <w:rsid w:val="00550815"/>
    <w:rsid w:val="00553218"/>
    <w:rsid w:val="005551AE"/>
    <w:rsid w:val="00556865"/>
    <w:rsid w:val="0055708D"/>
    <w:rsid w:val="00565085"/>
    <w:rsid w:val="005667EB"/>
    <w:rsid w:val="00567CA0"/>
    <w:rsid w:val="0057064D"/>
    <w:rsid w:val="00570E82"/>
    <w:rsid w:val="00575464"/>
    <w:rsid w:val="005774C4"/>
    <w:rsid w:val="0058236D"/>
    <w:rsid w:val="00584370"/>
    <w:rsid w:val="00587C5D"/>
    <w:rsid w:val="00587C9D"/>
    <w:rsid w:val="005951F0"/>
    <w:rsid w:val="00596657"/>
    <w:rsid w:val="005A17B7"/>
    <w:rsid w:val="005A30B6"/>
    <w:rsid w:val="005A3D5E"/>
    <w:rsid w:val="005A650D"/>
    <w:rsid w:val="005B213B"/>
    <w:rsid w:val="005B7FD6"/>
    <w:rsid w:val="005C5E20"/>
    <w:rsid w:val="005D0A0A"/>
    <w:rsid w:val="005D69EB"/>
    <w:rsid w:val="005D7681"/>
    <w:rsid w:val="005E44BE"/>
    <w:rsid w:val="005E4F17"/>
    <w:rsid w:val="005F1589"/>
    <w:rsid w:val="005F1EAC"/>
    <w:rsid w:val="005F5323"/>
    <w:rsid w:val="005F7DC6"/>
    <w:rsid w:val="006056AF"/>
    <w:rsid w:val="00606AB9"/>
    <w:rsid w:val="0061156E"/>
    <w:rsid w:val="006262CF"/>
    <w:rsid w:val="00627AFD"/>
    <w:rsid w:val="00630F51"/>
    <w:rsid w:val="00631724"/>
    <w:rsid w:val="006326AB"/>
    <w:rsid w:val="00640484"/>
    <w:rsid w:val="00641ADC"/>
    <w:rsid w:val="00645CAF"/>
    <w:rsid w:val="00645FB2"/>
    <w:rsid w:val="00653FBE"/>
    <w:rsid w:val="006649D5"/>
    <w:rsid w:val="00676C92"/>
    <w:rsid w:val="00677097"/>
    <w:rsid w:val="0067718B"/>
    <w:rsid w:val="006836A5"/>
    <w:rsid w:val="00687562"/>
    <w:rsid w:val="006A193A"/>
    <w:rsid w:val="006A211C"/>
    <w:rsid w:val="006C0CE5"/>
    <w:rsid w:val="006C7EBA"/>
    <w:rsid w:val="006D11F1"/>
    <w:rsid w:val="006D3194"/>
    <w:rsid w:val="006D629C"/>
    <w:rsid w:val="006F2031"/>
    <w:rsid w:val="00705679"/>
    <w:rsid w:val="00705F99"/>
    <w:rsid w:val="00711368"/>
    <w:rsid w:val="0071265B"/>
    <w:rsid w:val="0072376D"/>
    <w:rsid w:val="00725549"/>
    <w:rsid w:val="0072682F"/>
    <w:rsid w:val="0072718D"/>
    <w:rsid w:val="007310BF"/>
    <w:rsid w:val="00731413"/>
    <w:rsid w:val="00731DE2"/>
    <w:rsid w:val="007329C1"/>
    <w:rsid w:val="00740029"/>
    <w:rsid w:val="00740B20"/>
    <w:rsid w:val="00742450"/>
    <w:rsid w:val="0074372F"/>
    <w:rsid w:val="0074400C"/>
    <w:rsid w:val="0074639B"/>
    <w:rsid w:val="00757229"/>
    <w:rsid w:val="0075742B"/>
    <w:rsid w:val="00761CC3"/>
    <w:rsid w:val="0076296E"/>
    <w:rsid w:val="00762F70"/>
    <w:rsid w:val="00765ED6"/>
    <w:rsid w:val="00771372"/>
    <w:rsid w:val="007755AD"/>
    <w:rsid w:val="00781035"/>
    <w:rsid w:val="007839A2"/>
    <w:rsid w:val="0079008D"/>
    <w:rsid w:val="007922D3"/>
    <w:rsid w:val="007A79E2"/>
    <w:rsid w:val="007B0D86"/>
    <w:rsid w:val="007B2DB9"/>
    <w:rsid w:val="007B3F8C"/>
    <w:rsid w:val="007B5AED"/>
    <w:rsid w:val="007C4C5E"/>
    <w:rsid w:val="007C70C7"/>
    <w:rsid w:val="007D50A0"/>
    <w:rsid w:val="007D761F"/>
    <w:rsid w:val="007D7C2D"/>
    <w:rsid w:val="007E206B"/>
    <w:rsid w:val="007E24BA"/>
    <w:rsid w:val="007E4261"/>
    <w:rsid w:val="007E464A"/>
    <w:rsid w:val="007E68B6"/>
    <w:rsid w:val="007F39B5"/>
    <w:rsid w:val="007F4965"/>
    <w:rsid w:val="00800397"/>
    <w:rsid w:val="008036E8"/>
    <w:rsid w:val="008041EC"/>
    <w:rsid w:val="0080766B"/>
    <w:rsid w:val="00811C51"/>
    <w:rsid w:val="0081673C"/>
    <w:rsid w:val="00820128"/>
    <w:rsid w:val="00820505"/>
    <w:rsid w:val="00830787"/>
    <w:rsid w:val="00831391"/>
    <w:rsid w:val="00833932"/>
    <w:rsid w:val="00834641"/>
    <w:rsid w:val="008366A7"/>
    <w:rsid w:val="0083767C"/>
    <w:rsid w:val="00841B67"/>
    <w:rsid w:val="00846A14"/>
    <w:rsid w:val="0085076E"/>
    <w:rsid w:val="00851FFC"/>
    <w:rsid w:val="00853D10"/>
    <w:rsid w:val="008565CC"/>
    <w:rsid w:val="0085683D"/>
    <w:rsid w:val="00861BBC"/>
    <w:rsid w:val="00864EDD"/>
    <w:rsid w:val="00867223"/>
    <w:rsid w:val="00874688"/>
    <w:rsid w:val="00880E7D"/>
    <w:rsid w:val="00886906"/>
    <w:rsid w:val="00892162"/>
    <w:rsid w:val="008A3D7A"/>
    <w:rsid w:val="008A47B5"/>
    <w:rsid w:val="008B0AA9"/>
    <w:rsid w:val="008B36A4"/>
    <w:rsid w:val="008B4D6A"/>
    <w:rsid w:val="008B5D41"/>
    <w:rsid w:val="008C2C40"/>
    <w:rsid w:val="008C3B5A"/>
    <w:rsid w:val="008C5617"/>
    <w:rsid w:val="008C6137"/>
    <w:rsid w:val="008D0703"/>
    <w:rsid w:val="008D7CD3"/>
    <w:rsid w:val="008E2378"/>
    <w:rsid w:val="008E30D0"/>
    <w:rsid w:val="008E4454"/>
    <w:rsid w:val="008E669F"/>
    <w:rsid w:val="008F3E31"/>
    <w:rsid w:val="00902F5B"/>
    <w:rsid w:val="00903B20"/>
    <w:rsid w:val="00903DFF"/>
    <w:rsid w:val="009040F6"/>
    <w:rsid w:val="0090420A"/>
    <w:rsid w:val="0090685C"/>
    <w:rsid w:val="00913AF0"/>
    <w:rsid w:val="0091419B"/>
    <w:rsid w:val="00923516"/>
    <w:rsid w:val="00923B6F"/>
    <w:rsid w:val="00940779"/>
    <w:rsid w:val="00954B05"/>
    <w:rsid w:val="00954FF7"/>
    <w:rsid w:val="00955277"/>
    <w:rsid w:val="0095698C"/>
    <w:rsid w:val="00956DA4"/>
    <w:rsid w:val="009603D6"/>
    <w:rsid w:val="00961E12"/>
    <w:rsid w:val="009620C7"/>
    <w:rsid w:val="00962FB9"/>
    <w:rsid w:val="0096664F"/>
    <w:rsid w:val="00973B2A"/>
    <w:rsid w:val="0098285F"/>
    <w:rsid w:val="00982B9B"/>
    <w:rsid w:val="0098538E"/>
    <w:rsid w:val="009859CC"/>
    <w:rsid w:val="00990923"/>
    <w:rsid w:val="00995118"/>
    <w:rsid w:val="00997CC3"/>
    <w:rsid w:val="009A0727"/>
    <w:rsid w:val="009C1DB8"/>
    <w:rsid w:val="009C40D4"/>
    <w:rsid w:val="009D089E"/>
    <w:rsid w:val="009D08C1"/>
    <w:rsid w:val="009D4219"/>
    <w:rsid w:val="009D77C4"/>
    <w:rsid w:val="009D7C06"/>
    <w:rsid w:val="009D7FF7"/>
    <w:rsid w:val="009E7582"/>
    <w:rsid w:val="009E7839"/>
    <w:rsid w:val="009F07B7"/>
    <w:rsid w:val="00A24EE5"/>
    <w:rsid w:val="00A24FD0"/>
    <w:rsid w:val="00A251FE"/>
    <w:rsid w:val="00A2590C"/>
    <w:rsid w:val="00A30317"/>
    <w:rsid w:val="00A322AC"/>
    <w:rsid w:val="00A349BC"/>
    <w:rsid w:val="00A3655A"/>
    <w:rsid w:val="00A36E95"/>
    <w:rsid w:val="00A4155A"/>
    <w:rsid w:val="00A52FE6"/>
    <w:rsid w:val="00A53F15"/>
    <w:rsid w:val="00A61CE7"/>
    <w:rsid w:val="00A64DA6"/>
    <w:rsid w:val="00A7079A"/>
    <w:rsid w:val="00A749AB"/>
    <w:rsid w:val="00A871D3"/>
    <w:rsid w:val="00A87BC5"/>
    <w:rsid w:val="00A90424"/>
    <w:rsid w:val="00A96D11"/>
    <w:rsid w:val="00AA45CA"/>
    <w:rsid w:val="00AA6066"/>
    <w:rsid w:val="00AB3364"/>
    <w:rsid w:val="00AC4257"/>
    <w:rsid w:val="00AD0F24"/>
    <w:rsid w:val="00AD4068"/>
    <w:rsid w:val="00AE15B2"/>
    <w:rsid w:val="00AF4FBA"/>
    <w:rsid w:val="00AF5E35"/>
    <w:rsid w:val="00AF7273"/>
    <w:rsid w:val="00B0015C"/>
    <w:rsid w:val="00B02522"/>
    <w:rsid w:val="00B02784"/>
    <w:rsid w:val="00B03153"/>
    <w:rsid w:val="00B05837"/>
    <w:rsid w:val="00B1178C"/>
    <w:rsid w:val="00B13B47"/>
    <w:rsid w:val="00B1440F"/>
    <w:rsid w:val="00B162F1"/>
    <w:rsid w:val="00B25D1A"/>
    <w:rsid w:val="00B2631C"/>
    <w:rsid w:val="00B35935"/>
    <w:rsid w:val="00B421D6"/>
    <w:rsid w:val="00B45E2A"/>
    <w:rsid w:val="00B47408"/>
    <w:rsid w:val="00B47B2B"/>
    <w:rsid w:val="00B53CB6"/>
    <w:rsid w:val="00B550DE"/>
    <w:rsid w:val="00B565FA"/>
    <w:rsid w:val="00B63F34"/>
    <w:rsid w:val="00B64F53"/>
    <w:rsid w:val="00B678CE"/>
    <w:rsid w:val="00B73AC8"/>
    <w:rsid w:val="00B741DD"/>
    <w:rsid w:val="00B75279"/>
    <w:rsid w:val="00B7790F"/>
    <w:rsid w:val="00B81074"/>
    <w:rsid w:val="00B83D13"/>
    <w:rsid w:val="00B84684"/>
    <w:rsid w:val="00B85205"/>
    <w:rsid w:val="00B91CCD"/>
    <w:rsid w:val="00BA0A77"/>
    <w:rsid w:val="00BA2CB5"/>
    <w:rsid w:val="00BB6DB6"/>
    <w:rsid w:val="00BC4151"/>
    <w:rsid w:val="00BD03BA"/>
    <w:rsid w:val="00BD06FD"/>
    <w:rsid w:val="00BD3E40"/>
    <w:rsid w:val="00BE1B62"/>
    <w:rsid w:val="00BE2D8C"/>
    <w:rsid w:val="00BE7B9E"/>
    <w:rsid w:val="00BF1542"/>
    <w:rsid w:val="00BF6EB6"/>
    <w:rsid w:val="00C00D8B"/>
    <w:rsid w:val="00C00F2D"/>
    <w:rsid w:val="00C02783"/>
    <w:rsid w:val="00C16A17"/>
    <w:rsid w:val="00C2050A"/>
    <w:rsid w:val="00C21426"/>
    <w:rsid w:val="00C26B49"/>
    <w:rsid w:val="00C34D49"/>
    <w:rsid w:val="00C46F1E"/>
    <w:rsid w:val="00C474EC"/>
    <w:rsid w:val="00C50583"/>
    <w:rsid w:val="00C540C3"/>
    <w:rsid w:val="00C5531C"/>
    <w:rsid w:val="00C61B8A"/>
    <w:rsid w:val="00C61CA5"/>
    <w:rsid w:val="00C646F4"/>
    <w:rsid w:val="00C71081"/>
    <w:rsid w:val="00C7370F"/>
    <w:rsid w:val="00C80384"/>
    <w:rsid w:val="00C80781"/>
    <w:rsid w:val="00C84B88"/>
    <w:rsid w:val="00C936BD"/>
    <w:rsid w:val="00C957FD"/>
    <w:rsid w:val="00C96192"/>
    <w:rsid w:val="00C968E7"/>
    <w:rsid w:val="00CA5A2C"/>
    <w:rsid w:val="00CB6B2A"/>
    <w:rsid w:val="00CC609B"/>
    <w:rsid w:val="00CD5B0E"/>
    <w:rsid w:val="00CD6818"/>
    <w:rsid w:val="00CD7168"/>
    <w:rsid w:val="00CF2AEC"/>
    <w:rsid w:val="00CF3894"/>
    <w:rsid w:val="00CF3C29"/>
    <w:rsid w:val="00D01520"/>
    <w:rsid w:val="00D05624"/>
    <w:rsid w:val="00D13A91"/>
    <w:rsid w:val="00D13CFF"/>
    <w:rsid w:val="00D151B5"/>
    <w:rsid w:val="00D159D5"/>
    <w:rsid w:val="00D15E28"/>
    <w:rsid w:val="00D16940"/>
    <w:rsid w:val="00D21A40"/>
    <w:rsid w:val="00D22F57"/>
    <w:rsid w:val="00D27002"/>
    <w:rsid w:val="00D2798D"/>
    <w:rsid w:val="00D46405"/>
    <w:rsid w:val="00D522E6"/>
    <w:rsid w:val="00D5386A"/>
    <w:rsid w:val="00D60321"/>
    <w:rsid w:val="00D64DD1"/>
    <w:rsid w:val="00D67504"/>
    <w:rsid w:val="00D72037"/>
    <w:rsid w:val="00D7456D"/>
    <w:rsid w:val="00D7518B"/>
    <w:rsid w:val="00D83BA2"/>
    <w:rsid w:val="00D86DD3"/>
    <w:rsid w:val="00D87FBD"/>
    <w:rsid w:val="00DA0771"/>
    <w:rsid w:val="00DA0FC3"/>
    <w:rsid w:val="00DA0FC5"/>
    <w:rsid w:val="00DA2A94"/>
    <w:rsid w:val="00DA76BA"/>
    <w:rsid w:val="00DA7E72"/>
    <w:rsid w:val="00DB251E"/>
    <w:rsid w:val="00DB2BCD"/>
    <w:rsid w:val="00DB2EF6"/>
    <w:rsid w:val="00DB6DBD"/>
    <w:rsid w:val="00DC11D4"/>
    <w:rsid w:val="00DD2402"/>
    <w:rsid w:val="00DD59E0"/>
    <w:rsid w:val="00DE2C15"/>
    <w:rsid w:val="00DE2DF2"/>
    <w:rsid w:val="00DE69A2"/>
    <w:rsid w:val="00DF3C7D"/>
    <w:rsid w:val="00E04D0D"/>
    <w:rsid w:val="00E06372"/>
    <w:rsid w:val="00E114A8"/>
    <w:rsid w:val="00E11E0B"/>
    <w:rsid w:val="00E12D73"/>
    <w:rsid w:val="00E1592C"/>
    <w:rsid w:val="00E23141"/>
    <w:rsid w:val="00E3395B"/>
    <w:rsid w:val="00E347D4"/>
    <w:rsid w:val="00E500D1"/>
    <w:rsid w:val="00E51599"/>
    <w:rsid w:val="00E56BF1"/>
    <w:rsid w:val="00E609D5"/>
    <w:rsid w:val="00E62892"/>
    <w:rsid w:val="00E6436B"/>
    <w:rsid w:val="00E64490"/>
    <w:rsid w:val="00E67BEE"/>
    <w:rsid w:val="00E73055"/>
    <w:rsid w:val="00E764EA"/>
    <w:rsid w:val="00E7762A"/>
    <w:rsid w:val="00E80747"/>
    <w:rsid w:val="00E86A8D"/>
    <w:rsid w:val="00E949E3"/>
    <w:rsid w:val="00EA1D51"/>
    <w:rsid w:val="00EA787D"/>
    <w:rsid w:val="00EB0F2D"/>
    <w:rsid w:val="00EB75B4"/>
    <w:rsid w:val="00EC17DA"/>
    <w:rsid w:val="00EC1FCB"/>
    <w:rsid w:val="00EC38F0"/>
    <w:rsid w:val="00EC4B45"/>
    <w:rsid w:val="00ED7898"/>
    <w:rsid w:val="00EE010D"/>
    <w:rsid w:val="00EE3C00"/>
    <w:rsid w:val="00EE3FC6"/>
    <w:rsid w:val="00EE616C"/>
    <w:rsid w:val="00F00D79"/>
    <w:rsid w:val="00F01FD3"/>
    <w:rsid w:val="00F020E2"/>
    <w:rsid w:val="00F04D71"/>
    <w:rsid w:val="00F152D0"/>
    <w:rsid w:val="00F15935"/>
    <w:rsid w:val="00F177D8"/>
    <w:rsid w:val="00F273BC"/>
    <w:rsid w:val="00F41469"/>
    <w:rsid w:val="00F42DC2"/>
    <w:rsid w:val="00F50C3D"/>
    <w:rsid w:val="00F618E3"/>
    <w:rsid w:val="00F61A8A"/>
    <w:rsid w:val="00F6582A"/>
    <w:rsid w:val="00F7366A"/>
    <w:rsid w:val="00F74A82"/>
    <w:rsid w:val="00F7592D"/>
    <w:rsid w:val="00F76630"/>
    <w:rsid w:val="00F833F8"/>
    <w:rsid w:val="00F85FE2"/>
    <w:rsid w:val="00F9108D"/>
    <w:rsid w:val="00F941BB"/>
    <w:rsid w:val="00F97648"/>
    <w:rsid w:val="00FA68B0"/>
    <w:rsid w:val="00FB093E"/>
    <w:rsid w:val="00FB1920"/>
    <w:rsid w:val="00FB7217"/>
    <w:rsid w:val="00FC4222"/>
    <w:rsid w:val="00FC58AF"/>
    <w:rsid w:val="00FD0A65"/>
    <w:rsid w:val="00FD394C"/>
    <w:rsid w:val="00FD6AC6"/>
    <w:rsid w:val="00FE2814"/>
    <w:rsid w:val="00FE35D7"/>
    <w:rsid w:val="00FE57BA"/>
    <w:rsid w:val="00FE580F"/>
    <w:rsid w:val="00FF02E4"/>
    <w:rsid w:val="00FF2607"/>
    <w:rsid w:val="00FF6128"/>
    <w:rsid w:val="00FF76C8"/>
    <w:rsid w:val="00FF7F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3"/>
    <o:shapelayout v:ext="edit">
      <o:idmap v:ext="edit" data="1"/>
      <o:rules v:ext="edit">
        <o:r id="V:Rule11" type="connector" idref="#AutoShape 114"/>
        <o:r id="V:Rule12" type="connector" idref="#AutoShape 115"/>
        <o:r id="V:Rule13" type="connector" idref="#AutoShape 102"/>
        <o:r id="V:Rule14" type="connector" idref="#Прямая со стрелкой 75"/>
        <o:r id="V:Rule15" type="connector" idref="#Прямая со стрелкой 84"/>
        <o:r id="V:Rule16" type="connector" idref="#_x0000_s1107"/>
        <o:r id="V:Rule17" type="connector" idref="#AutoShape 101"/>
        <o:r id="V:Rule18" type="connector" idref="#Прямая со стрелкой 8"/>
        <o:r id="V:Rule19" type="connector" idref="#Прямая со стрелкой 14"/>
        <o:r id="V:Rule20" type="connector" idref="#Прямая со стрелкой 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58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646F4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646F4"/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character" w:customStyle="1" w:styleId="3">
    <w:name w:val="Основной текст (3)_"/>
    <w:link w:val="30"/>
    <w:uiPriority w:val="99"/>
    <w:rsid w:val="00C646F4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C646F4"/>
    <w:pPr>
      <w:widowControl w:val="0"/>
      <w:shd w:val="clear" w:color="auto" w:fill="FFFFFF"/>
      <w:spacing w:after="4620" w:line="461" w:lineRule="exact"/>
    </w:pPr>
    <w:rPr>
      <w:rFonts w:ascii="Times New Roman" w:eastAsiaTheme="minorHAnsi" w:hAnsi="Times New Roman" w:cstheme="minorBidi"/>
      <w:b/>
      <w:bCs/>
      <w:sz w:val="26"/>
      <w:szCs w:val="26"/>
    </w:rPr>
  </w:style>
  <w:style w:type="character" w:customStyle="1" w:styleId="2">
    <w:name w:val="Основной текст (2)_"/>
    <w:link w:val="21"/>
    <w:uiPriority w:val="99"/>
    <w:rsid w:val="00C646F4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C646F4"/>
    <w:pPr>
      <w:widowControl w:val="0"/>
      <w:shd w:val="clear" w:color="auto" w:fill="FFFFFF"/>
      <w:spacing w:before="4620" w:after="0" w:line="240" w:lineRule="atLeast"/>
    </w:pPr>
    <w:rPr>
      <w:rFonts w:ascii="Times New Roman" w:eastAsiaTheme="minorHAnsi" w:hAnsi="Times New Roman" w:cstheme="minorBidi"/>
      <w:sz w:val="26"/>
      <w:szCs w:val="26"/>
    </w:rPr>
  </w:style>
  <w:style w:type="character" w:customStyle="1" w:styleId="31">
    <w:name w:val="Заголовок №3_"/>
    <w:link w:val="32"/>
    <w:uiPriority w:val="99"/>
    <w:rsid w:val="00C646F4"/>
    <w:rPr>
      <w:spacing w:val="-10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C646F4"/>
    <w:pPr>
      <w:widowControl w:val="0"/>
      <w:shd w:val="clear" w:color="auto" w:fill="FFFFFF"/>
      <w:spacing w:after="0" w:line="461" w:lineRule="exact"/>
      <w:jc w:val="both"/>
      <w:outlineLvl w:val="2"/>
    </w:pPr>
    <w:rPr>
      <w:rFonts w:asciiTheme="minorHAnsi" w:eastAsiaTheme="minorHAnsi" w:hAnsiTheme="minorHAnsi" w:cstheme="minorBidi"/>
      <w:spacing w:val="-10"/>
    </w:rPr>
  </w:style>
  <w:style w:type="character" w:customStyle="1" w:styleId="3TimesNewRoman">
    <w:name w:val="Заголовок №3 + Times New Roman"/>
    <w:aliases w:val="13 pt,Интервал 0 pt"/>
    <w:uiPriority w:val="99"/>
    <w:rsid w:val="00C646F4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customStyle="1" w:styleId="2ArialUnicodeMS">
    <w:name w:val="Основной текст (2) + Arial Unicode MS"/>
    <w:aliases w:val="11 pt,Интервал 0 pt3"/>
    <w:uiPriority w:val="99"/>
    <w:rsid w:val="00C646F4"/>
    <w:rPr>
      <w:rFonts w:ascii="Arial Unicode MS" w:eastAsia="Arial Unicode MS" w:hAnsi="Times New Roman" w:cs="Arial Unicode MS"/>
      <w:spacing w:val="-10"/>
      <w:sz w:val="22"/>
      <w:szCs w:val="22"/>
      <w:shd w:val="clear" w:color="auto" w:fill="FFFFFF"/>
    </w:rPr>
  </w:style>
  <w:style w:type="character" w:customStyle="1" w:styleId="6">
    <w:name w:val="Основной текст (6)_"/>
    <w:link w:val="60"/>
    <w:uiPriority w:val="99"/>
    <w:rsid w:val="00C646F4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C646F4"/>
    <w:pPr>
      <w:widowControl w:val="0"/>
      <w:shd w:val="clear" w:color="auto" w:fill="FFFFFF"/>
      <w:spacing w:before="480" w:after="0" w:line="464" w:lineRule="exact"/>
      <w:jc w:val="both"/>
    </w:pPr>
    <w:rPr>
      <w:rFonts w:ascii="Times New Roman" w:eastAsiaTheme="minorHAnsi" w:hAnsi="Times New Roman" w:cstheme="minorBidi"/>
      <w:b/>
      <w:bCs/>
      <w:sz w:val="26"/>
      <w:szCs w:val="26"/>
    </w:rPr>
  </w:style>
  <w:style w:type="character" w:customStyle="1" w:styleId="6ArialUnicodeMS">
    <w:name w:val="Основной текст (6) + Arial Unicode MS"/>
    <w:aliases w:val="11 pt1,Не полужирный,Интервал 0 pt2"/>
    <w:uiPriority w:val="99"/>
    <w:rsid w:val="00C646F4"/>
    <w:rPr>
      <w:rFonts w:ascii="Arial Unicode MS" w:eastAsia="Arial Unicode MS" w:hAnsi="Times New Roman" w:cs="Arial Unicode MS"/>
      <w:b/>
      <w:bCs/>
      <w:spacing w:val="-10"/>
      <w:sz w:val="22"/>
      <w:szCs w:val="22"/>
      <w:shd w:val="clear" w:color="auto" w:fill="FFFFFF"/>
    </w:rPr>
  </w:style>
  <w:style w:type="character" w:customStyle="1" w:styleId="21pt">
    <w:name w:val="Основной текст (2) + Интервал 1 pt"/>
    <w:uiPriority w:val="99"/>
    <w:rsid w:val="00C646F4"/>
    <w:rPr>
      <w:rFonts w:ascii="Times New Roman" w:hAnsi="Times New Roman" w:cs="Times New Roman"/>
      <w:spacing w:val="20"/>
      <w:sz w:val="26"/>
      <w:szCs w:val="26"/>
      <w:shd w:val="clear" w:color="auto" w:fill="FFFFFF"/>
      <w:lang w:val="en-US" w:eastAsia="en-US"/>
    </w:rPr>
  </w:style>
  <w:style w:type="character" w:customStyle="1" w:styleId="7">
    <w:name w:val="Основной текст (7)_"/>
    <w:link w:val="70"/>
    <w:uiPriority w:val="99"/>
    <w:rsid w:val="00C646F4"/>
    <w:rPr>
      <w:spacing w:val="-10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C646F4"/>
    <w:pPr>
      <w:widowControl w:val="0"/>
      <w:shd w:val="clear" w:color="auto" w:fill="FFFFFF"/>
      <w:spacing w:after="0" w:line="461" w:lineRule="exact"/>
      <w:jc w:val="both"/>
    </w:pPr>
    <w:rPr>
      <w:rFonts w:asciiTheme="minorHAnsi" w:eastAsiaTheme="minorHAnsi" w:hAnsiTheme="minorHAnsi" w:cstheme="minorBidi"/>
      <w:spacing w:val="-10"/>
    </w:rPr>
  </w:style>
  <w:style w:type="character" w:customStyle="1" w:styleId="7TimesNewRoman">
    <w:name w:val="Основной текст (7) + Times New Roman"/>
    <w:aliases w:val="13 pt3,Интервал 0 pt1"/>
    <w:uiPriority w:val="99"/>
    <w:rsid w:val="00C646F4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customStyle="1" w:styleId="8">
    <w:name w:val="Основной текст (8)_"/>
    <w:link w:val="80"/>
    <w:uiPriority w:val="99"/>
    <w:rsid w:val="00C646F4"/>
    <w:rPr>
      <w:rFonts w:ascii="Century Gothic" w:hAnsi="Century Gothic" w:cs="Century Gothic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C646F4"/>
    <w:pPr>
      <w:widowControl w:val="0"/>
      <w:shd w:val="clear" w:color="auto" w:fill="FFFFFF"/>
      <w:spacing w:after="120" w:line="240" w:lineRule="atLeast"/>
      <w:jc w:val="right"/>
    </w:pPr>
    <w:rPr>
      <w:rFonts w:ascii="Century Gothic" w:eastAsiaTheme="minorHAnsi" w:hAnsi="Century Gothic" w:cs="Century Gothic"/>
    </w:rPr>
  </w:style>
  <w:style w:type="character" w:styleId="a3">
    <w:name w:val="Hyperlink"/>
    <w:uiPriority w:val="99"/>
    <w:rsid w:val="00C646F4"/>
    <w:rPr>
      <w:color w:val="0066CC"/>
      <w:u w:val="single"/>
    </w:rPr>
  </w:style>
  <w:style w:type="paragraph" w:customStyle="1" w:styleId="20">
    <w:name w:val="Основной текст (2)"/>
    <w:basedOn w:val="a"/>
    <w:uiPriority w:val="99"/>
    <w:rsid w:val="00C646F4"/>
    <w:pPr>
      <w:widowControl w:val="0"/>
      <w:shd w:val="clear" w:color="auto" w:fill="FFFFFF"/>
      <w:spacing w:before="4200" w:after="0" w:line="240" w:lineRule="atLeast"/>
    </w:pPr>
    <w:rPr>
      <w:rFonts w:ascii="Times New Roman" w:eastAsia="Arial Unicode MS" w:hAnsi="Times New Roman"/>
      <w:sz w:val="26"/>
      <w:szCs w:val="26"/>
      <w:lang w:eastAsia="ru-RU"/>
    </w:rPr>
  </w:style>
  <w:style w:type="character" w:customStyle="1" w:styleId="210">
    <w:name w:val="Основной текст (2) + Курсив1"/>
    <w:uiPriority w:val="99"/>
    <w:rsid w:val="00C646F4"/>
    <w:rPr>
      <w:rFonts w:ascii="Times New Roman" w:hAnsi="Times New Roman" w:cs="Times New Roman"/>
      <w:i/>
      <w:iCs/>
      <w:sz w:val="26"/>
      <w:szCs w:val="26"/>
      <w:u w:val="none"/>
      <w:shd w:val="clear" w:color="auto" w:fill="FFFFFF"/>
    </w:rPr>
  </w:style>
  <w:style w:type="paragraph" w:styleId="a4">
    <w:name w:val="header"/>
    <w:basedOn w:val="a"/>
    <w:link w:val="a5"/>
    <w:uiPriority w:val="99"/>
    <w:unhideWhenUsed/>
    <w:rsid w:val="00C646F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/>
      <w:color w:val="000000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C646F4"/>
    <w:rPr>
      <w:rFonts w:ascii="Courier New" w:eastAsia="Courier New" w:hAnsi="Courier New" w:cs="Times New Roman"/>
      <w:color w:val="000000"/>
      <w:sz w:val="24"/>
      <w:szCs w:val="24"/>
      <w:lang w:eastAsia="ru-RU"/>
    </w:rPr>
  </w:style>
  <w:style w:type="paragraph" w:styleId="a6">
    <w:name w:val="No Spacing"/>
    <w:qFormat/>
    <w:rsid w:val="00C646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646F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646F4"/>
    <w:rPr>
      <w:rFonts w:ascii="Segoe UI" w:eastAsia="Calibri" w:hAnsi="Segoe UI" w:cs="Times New Roman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C64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46F4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C646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C646F4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link w:val="ac"/>
    <w:uiPriority w:val="34"/>
    <w:qFormat/>
    <w:rsid w:val="00C646F4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C646F4"/>
    <w:rPr>
      <w:rFonts w:ascii="Calibri" w:eastAsia="Calibri" w:hAnsi="Calibri" w:cs="Times New Roman"/>
    </w:rPr>
  </w:style>
  <w:style w:type="character" w:customStyle="1" w:styleId="ad">
    <w:name w:val="Гипертекстовая ссылка"/>
    <w:uiPriority w:val="99"/>
    <w:rsid w:val="00C646F4"/>
    <w:rPr>
      <w:color w:val="106BBE"/>
    </w:rPr>
  </w:style>
  <w:style w:type="character" w:customStyle="1" w:styleId="ae">
    <w:name w:val="Основной текст_"/>
    <w:link w:val="33"/>
    <w:rsid w:val="00C646F4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e"/>
    <w:rsid w:val="00C646F4"/>
    <w:pPr>
      <w:widowControl w:val="0"/>
      <w:shd w:val="clear" w:color="auto" w:fill="FFFFFF"/>
      <w:spacing w:after="0" w:line="320" w:lineRule="exact"/>
      <w:jc w:val="center"/>
    </w:pPr>
    <w:rPr>
      <w:rFonts w:ascii="Times New Roman" w:eastAsia="Times New Roman" w:hAnsi="Times New Roman" w:cstheme="minorBidi"/>
      <w:sz w:val="27"/>
      <w:szCs w:val="27"/>
    </w:rPr>
  </w:style>
  <w:style w:type="paragraph" w:customStyle="1" w:styleId="Default">
    <w:name w:val="Default"/>
    <w:rsid w:val="00C646F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rsid w:val="00C646F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annotation reference"/>
    <w:uiPriority w:val="99"/>
    <w:semiHidden/>
    <w:unhideWhenUsed/>
    <w:rsid w:val="00C646F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C646F4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C646F4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646F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C646F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C646F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C646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table" w:styleId="af6">
    <w:name w:val="Table Grid"/>
    <w:basedOn w:val="a1"/>
    <w:uiPriority w:val="39"/>
    <w:rsid w:val="00C646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FollowedHyperlink"/>
    <w:basedOn w:val="a0"/>
    <w:uiPriority w:val="99"/>
    <w:semiHidden/>
    <w:unhideWhenUsed/>
    <w:rsid w:val="002E2DB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7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8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76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00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vo.garant.ru/document?id=72320&amp;sub=0" TargetMode="External"/><Relationship Id="rId18" Type="http://schemas.openxmlformats.org/officeDocument/2006/relationships/hyperlink" Target="consultantplus://offline/ref=1DA3E51AE0180EC95543DCE6FD1FD774113BB293C9985922C80CA8C859F8AE379522880FB588FDEBK737E" TargetMode="External"/><Relationship Id="rId26" Type="http://schemas.openxmlformats.org/officeDocument/2006/relationships/hyperlink" Target="http://ivo.garant.ru/document?id=85213&amp;sub=0" TargetMode="External"/><Relationship Id="rId39" Type="http://schemas.openxmlformats.org/officeDocument/2006/relationships/hyperlink" Target="http://ivo.garant.ru/document?id=12082530&amp;sub=0" TargetMode="External"/><Relationship Id="rId21" Type="http://schemas.openxmlformats.org/officeDocument/2006/relationships/hyperlink" Target="consultantplus://offline/ref=A37A1BEB0A7DBE28DAAEF855DE8CBBF697E6C0C4213C6ACB2A14F2EE459F48690D310A36DFC68E1EqDm9F" TargetMode="External"/><Relationship Id="rId34" Type="http://schemas.openxmlformats.org/officeDocument/2006/relationships/hyperlink" Target="http://ivo.garant.ru/document?id=10000845&amp;sub=0" TargetMode="External"/><Relationship Id="rId42" Type="http://schemas.openxmlformats.org/officeDocument/2006/relationships/hyperlink" Target="http://ivo.garant.ru/document?id=12082530&amp;sub=0" TargetMode="External"/><Relationship Id="rId47" Type="http://schemas.openxmlformats.org/officeDocument/2006/relationships/hyperlink" Target="http://ivo.garant.ru/document?id=70191410&amp;sub=0" TargetMode="External"/><Relationship Id="rId50" Type="http://schemas.openxmlformats.org/officeDocument/2006/relationships/hyperlink" Target="http://www.gosuslugi.ru" TargetMode="External"/><Relationship Id="rId55" Type="http://schemas.openxmlformats.org/officeDocument/2006/relationships/hyperlink" Target="http://www.gosuslugi.ru" TargetMode="External"/><Relationship Id="rId63" Type="http://schemas.openxmlformats.org/officeDocument/2006/relationships/hyperlink" Target="http://www.gosuslugi.ru" TargetMode="External"/><Relationship Id="rId68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DA3E51AE0180EC95543DCE6FD1FD774113BB293C9985922C80CA8C859F8AE379522880FB588FDEBK731E" TargetMode="External"/><Relationship Id="rId29" Type="http://schemas.openxmlformats.org/officeDocument/2006/relationships/hyperlink" Target="http://ivo.garant.ru/document?id=10003670&amp;sub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uslugi.ru" TargetMode="External"/><Relationship Id="rId24" Type="http://schemas.openxmlformats.org/officeDocument/2006/relationships/hyperlink" Target="consultantplus://offline/ref=C52D873195D1C21D6C120B6A49D35471040238F97A3725AD7F3A843224524E4F5750EED1F622L3u2J" TargetMode="External"/><Relationship Id="rId32" Type="http://schemas.openxmlformats.org/officeDocument/2006/relationships/hyperlink" Target="consultantplus://offline/ref=5D1D8F52DD2B77CEA7E584CB1422D4B7ED3A919FC9451ECDF544327E2A8DC502B40273F77616E404z0a2G" TargetMode="External"/><Relationship Id="rId37" Type="http://schemas.openxmlformats.org/officeDocument/2006/relationships/hyperlink" Target="http://ivo.garant.ru/document?id=12082530&amp;sub=0" TargetMode="External"/><Relationship Id="rId40" Type="http://schemas.openxmlformats.org/officeDocument/2006/relationships/hyperlink" Target="http://ivo.garant.ru/document?id=12082530&amp;sub=0" TargetMode="External"/><Relationship Id="rId45" Type="http://schemas.openxmlformats.org/officeDocument/2006/relationships/hyperlink" Target="http://ivo.garant.ru/document?id=70191410&amp;sub=0" TargetMode="External"/><Relationship Id="rId53" Type="http://schemas.openxmlformats.org/officeDocument/2006/relationships/header" Target="header1.xml"/><Relationship Id="rId58" Type="http://schemas.openxmlformats.org/officeDocument/2006/relationships/hyperlink" Target="http://www.gosuslugi.ru" TargetMode="External"/><Relationship Id="rId66" Type="http://schemas.openxmlformats.org/officeDocument/2006/relationships/hyperlink" Target="http://www.gosuslugi.ru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DA3E51AE0180EC95543DCE6FD1FD774113BB293C9985922C80CA8C859F8AE379522880CB1K83CE" TargetMode="External"/><Relationship Id="rId23" Type="http://schemas.openxmlformats.org/officeDocument/2006/relationships/hyperlink" Target="consultantplus://offline/ref=8188C12DC598D1A95CF4C4C51F21BB449C84A87B0DDDB862A2860BFDEDF7A21B91AAC52410qBB1N" TargetMode="External"/><Relationship Id="rId28" Type="http://schemas.openxmlformats.org/officeDocument/2006/relationships/hyperlink" Target="http://ivo.garant.ru/document?id=10064358&amp;sub=0" TargetMode="External"/><Relationship Id="rId36" Type="http://schemas.openxmlformats.org/officeDocument/2006/relationships/hyperlink" Target="http://ivo.garant.ru/document?id=78792&amp;sub=0" TargetMode="External"/><Relationship Id="rId49" Type="http://schemas.openxmlformats.org/officeDocument/2006/relationships/hyperlink" Target="http://www.gosuslugi.ru" TargetMode="External"/><Relationship Id="rId57" Type="http://schemas.openxmlformats.org/officeDocument/2006/relationships/hyperlink" Target="http://www.gosuslugi.ru" TargetMode="External"/><Relationship Id="rId61" Type="http://schemas.openxmlformats.org/officeDocument/2006/relationships/hyperlink" Target="http://www.gosuslugi.ru" TargetMode="External"/><Relationship Id="rId10" Type="http://schemas.openxmlformats.org/officeDocument/2006/relationships/image" Target="media/image2.jpg"/><Relationship Id="rId19" Type="http://schemas.openxmlformats.org/officeDocument/2006/relationships/hyperlink" Target="consultantplus://offline/ref=1DA3E51AE0180EC95543DCE6FD1FD774113BB293C9985922C80CA8C859F8AE379522880FB588FDEBK731E" TargetMode="External"/><Relationship Id="rId31" Type="http://schemas.openxmlformats.org/officeDocument/2006/relationships/hyperlink" Target="consultantplus://offline/ref=6D2F1914A3EF6A65C718BD9A21424AA898E0AC5CBE718836E5700EB391A5A0F20811870DC266D0B7HCVCG" TargetMode="External"/><Relationship Id="rId44" Type="http://schemas.openxmlformats.org/officeDocument/2006/relationships/hyperlink" Target="http://ivo.garant.ru/document?id=70191410&amp;sub=0" TargetMode="External"/><Relationship Id="rId52" Type="http://schemas.openxmlformats.org/officeDocument/2006/relationships/hyperlink" Target="http://www.gosuslugi.ru" TargetMode="External"/><Relationship Id="rId60" Type="http://schemas.openxmlformats.org/officeDocument/2006/relationships/hyperlink" Target="http://www.gosuslugi.ru" TargetMode="External"/><Relationship Id="rId65" Type="http://schemas.openxmlformats.org/officeDocument/2006/relationships/hyperlink" Target="http://www.gosuslugi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consultantplus://offline/ref=EBE9DC809E806B967617B571FA1833CE335099EEFD14C1B7EEC590A1314F2946F7AA57CBAD20AE4E9232D6J5R6E" TargetMode="External"/><Relationship Id="rId22" Type="http://schemas.openxmlformats.org/officeDocument/2006/relationships/hyperlink" Target="consultantplus://offline/ref=A37A1BEB0A7DBE28DAAEF855DE8CBBF697E6C0C4213C6ACB2A14F2EE459F48690D310A36DFC68E1EqDm9F" TargetMode="External"/><Relationship Id="rId27" Type="http://schemas.openxmlformats.org/officeDocument/2006/relationships/hyperlink" Target="http://ivo.garant.ru/document?id=72320&amp;sub=0" TargetMode="External"/><Relationship Id="rId30" Type="http://schemas.openxmlformats.org/officeDocument/2006/relationships/hyperlink" Target="http://ivo.garant.ru/document?id=12081539&amp;sub=0" TargetMode="External"/><Relationship Id="rId35" Type="http://schemas.openxmlformats.org/officeDocument/2006/relationships/hyperlink" Target="http://ivo.garant.ru/document?id=2510&amp;sub=0" TargetMode="External"/><Relationship Id="rId43" Type="http://schemas.openxmlformats.org/officeDocument/2006/relationships/hyperlink" Target="http://ivo.garant.ru/document?id=70191410&amp;sub=0" TargetMode="External"/><Relationship Id="rId48" Type="http://schemas.openxmlformats.org/officeDocument/2006/relationships/hyperlink" Target="http://www.gosuslugi.ru" TargetMode="External"/><Relationship Id="rId56" Type="http://schemas.openxmlformats.org/officeDocument/2006/relationships/hyperlink" Target="http://www.gosuslugi.ru" TargetMode="External"/><Relationship Id="rId64" Type="http://schemas.openxmlformats.org/officeDocument/2006/relationships/hyperlink" Target="http://www.gosuslugi.ru" TargetMode="Externa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www.gosuslugi.ru" TargetMode="External"/><Relationship Id="rId3" Type="http://schemas.openxmlformats.org/officeDocument/2006/relationships/styles" Target="styles.xml"/><Relationship Id="rId12" Type="http://schemas.openxmlformats.org/officeDocument/2006/relationships/hyperlink" Target="http://edu.orb.ru" TargetMode="External"/><Relationship Id="rId17" Type="http://schemas.openxmlformats.org/officeDocument/2006/relationships/hyperlink" Target="consultantplus://offline/ref=1DA3E51AE0180EC95543DCE6FD1FD774113BB293C9985922C80CA8C859F8AE379522880FB588FDEBK731E" TargetMode="External"/><Relationship Id="rId25" Type="http://schemas.openxmlformats.org/officeDocument/2006/relationships/hyperlink" Target="consultantplus://offline/ref=A37A1BEB0A7DBE28DAAEF855DE8CBBF697E6C0C4213C6ACB2A14F2EE459F48690D310A36DFC68E1EqDm9F" TargetMode="External"/><Relationship Id="rId33" Type="http://schemas.openxmlformats.org/officeDocument/2006/relationships/hyperlink" Target="consultantplus://offline/ref=5D1D8F52DD2B77CEA7E584CB1422D4B7ED3A919FC9451ECDF544327E2A8DC502B40273F77616E404z0a2G" TargetMode="External"/><Relationship Id="rId38" Type="http://schemas.openxmlformats.org/officeDocument/2006/relationships/hyperlink" Target="http://ivo.garant.ru/document?id=12082530&amp;sub=0" TargetMode="External"/><Relationship Id="rId46" Type="http://schemas.openxmlformats.org/officeDocument/2006/relationships/hyperlink" Target="http://ivo.garant.ru/document?id=70191410&amp;sub=0" TargetMode="External"/><Relationship Id="rId59" Type="http://schemas.openxmlformats.org/officeDocument/2006/relationships/hyperlink" Target="http://www.gosuslugi.ru" TargetMode="External"/><Relationship Id="rId67" Type="http://schemas.openxmlformats.org/officeDocument/2006/relationships/hyperlink" Target="http://www.gosuslugi.ru" TargetMode="External"/><Relationship Id="rId20" Type="http://schemas.openxmlformats.org/officeDocument/2006/relationships/hyperlink" Target="consultantplus://offline/ref=1DA3E51AE0180EC95543DCE6FD1FD774113BB293C9985922C80CA8C859F8AE379522880FB588FDEBK731E" TargetMode="External"/><Relationship Id="rId41" Type="http://schemas.openxmlformats.org/officeDocument/2006/relationships/hyperlink" Target="http://ivo.garant.ru/document?id=12082530&amp;sub=0" TargetMode="External"/><Relationship Id="rId54" Type="http://schemas.openxmlformats.org/officeDocument/2006/relationships/hyperlink" Target="http://www.gosuslugi.ru" TargetMode="External"/><Relationship Id="rId62" Type="http://schemas.openxmlformats.org/officeDocument/2006/relationships/hyperlink" Target="http://www.gosuslugi.ru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3A893-7D69-4EB7-A136-2D5C98A89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75</Pages>
  <Words>25654</Words>
  <Characters>146230</Characters>
  <Application>Microsoft Office Word</Application>
  <DocSecurity>0</DocSecurity>
  <Lines>1218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Петроченкова</dc:creator>
  <cp:lastModifiedBy>Александр А.П.. Браилов</cp:lastModifiedBy>
  <cp:revision>44</cp:revision>
  <cp:lastPrinted>2018-06-20T11:40:00Z</cp:lastPrinted>
  <dcterms:created xsi:type="dcterms:W3CDTF">2018-05-29T12:02:00Z</dcterms:created>
  <dcterms:modified xsi:type="dcterms:W3CDTF">2018-10-11T05:00:00Z</dcterms:modified>
</cp:coreProperties>
</file>